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The senses of _____ are referred to as the gatekeepers.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olfaction and taste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kinethesis and proprioception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vision and olfaction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vision and proprioception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The “life-span” of olfactory receptors in humans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one day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five to seven weeks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seven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60 years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tastes cause an autonomic acceptance response and prepares the gastrointestinal tract for these substances.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Bitter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Sweet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Sour</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Umami</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A fifth basic taste discovered many years after the other four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referred to as salty-sweet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described as “bittersweet”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described as “putrid”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referred to as umami</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Sodium nitrate results in a taste of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sweet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sweet and sour, but not bitter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combination of sour and bitter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combination of salty, sour, and bitter</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tiny bumps on the tongue that contain the taste buds are the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insulae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lattices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papillae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tadomae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papillae are mushroom-shaped and found on the tip and sides of the tongue.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filiform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fungiform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foliate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circumvillate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Areas on the tongue covered primarily with filiform papillae, which contain no taste buds, are similar to _____ in vision.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convergence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blind spot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cortical magnification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accretion and deletion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central part of the tongue has no taste sensations because that part consists primarily of _____ papillae, which do not contain taste buds.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filiform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fungiform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foliate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circumvillate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 pathway conducts signals from the front and sides of the tongue to the brain.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chorda tympani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glossopharyngeal nerve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vagus nerve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insula nerve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Taste signals from the thalamus project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insula and the frontal operculum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the nucleus of solitary tract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orbitofrontal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parietal cortex</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“Across-fiber patterns” is another name for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population 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specificity 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decoding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common coding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Evidence for _____ is provided by an Erickson (1963) study in which rats appeared to be unable to discriminate between two different solutions that produce a similar taste.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population 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specificity 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decoding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common coding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Mueller et al. created a strain of mice that lacked the receptor that normally responds to a bitter substance called Cyx. The mice that did not have this receptor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avoided all bitter substances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avoided Cyx, but would eat other bitter foods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did not avoid Cyx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avoided high concentrations of PTC</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substance amiloride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blocks the flow of sucrose to taste receptors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blocks the flow of sodium to taste receptors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increases neural responses to salt detection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neutralizes bitter tastes by confusing the signal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Eliminating the receptor for bitter tastes results in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“shifting” of the selectivity other receptors to allow some detection of bitter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regeneration of bitter receptors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less sensitivity to umami and salty tastes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 effect on responses to the other tastes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David Smith and Thomas Scott (2003) argue for _____ coding based on the finding that at more central locations in the taste system, neurons are tuned broadly, with many neurons responding to more than one taste quality.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specificity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common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population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integrative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In regard to specificity vs. population coding, most researchers conclude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population coding has the most research support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specificity coding has the most research support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basic taste qualities are determined by specificity coding, and population coding is important for discriminating subtle differences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basic taste qualities are determined by population coding, and specificity coding is important for discriminating subtle differences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In taste research, people are classified as “tasters” or “non-tasters” based on their sensitivity to PTC, which tastes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90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sweet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bitter</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difference between “tasters” and “non-tasters” in the ability to taste PROP is due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higher density of taste buds for “tasters” than “non-tasters”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lower density of taste buds for “tasters” than “non-tasters”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specialized receptors present in “tasters” tongues that are absent from non-tasters”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both higher taste bud density and specialized receptors for “tasters”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Macrosmatic animals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have relatively few olfactory receptors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have limited ability to discriminate among odors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are unable to exploit pheromones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use their sense of smell for survival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In one study, men rated the scent of t-shirts worn by women three nights in a row. The results indicated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6"/>
              <w:gridCol w:w="80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men disliked the smell of dirty t-shirts on men, but not women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men preferred the t-shirt scent if the woman was in the ovulatory phase of her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men preferred the t-shirt scent if the woman was in the non-ovulatory phase of her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men disliked the t-shirt scent of women who showered regularly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is the inability to smell due to injury or infection.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Aphasia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Anosmia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Alliesthesia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Prosopagnosia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using the forced-choice procedure in measuring odor detection thresholds, the experimenter should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 two trials simultaneously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separate trials by at least 500 msec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separate trials by at least 5 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separate trials by at least 30 seconds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human sensitivity for the odorant that is added to natural gas is _____ the odorant for the main substance in nail polish remover.</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greater than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less than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same 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not consistently different than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When researchers presented participants with the names of the substances, they would be smelling at the beginning of the experiment and then reminded them of the correct names when they failed to respond correctly on subsequent trials, they could, after some practice, correctly identify _____ of the substances.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68%</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78%</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88%</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98%</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When presented with a common odor like banana or motor oil, participants can identify the odor approximately _____% of the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50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87</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98</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Dogs are more sensitive to smells than humans because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humans have more olfactory receptors than dogs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dogs have many more olfactory receptors than humans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each individual olfactory receptor is more sensitive in dogs than in humans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dogs tend to be microsmatic</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Sources of odor are called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odor emitters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stimulus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odorants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odor objects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the structure that contains the receptors for olfaction.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bulb</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mucosa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chorda tympani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substantia gelatinosa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transduction occurs 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olfactory receptor neurons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amygdala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papillae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foliate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_____ different types of olfactory receptors in humans.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150 to 200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250 to 300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350 to 400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450 to 500</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correct interpretation when using calcium imaging to measure olfactory receptor response?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2"/>
              <w:gridCol w:w="80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more strongly the ORN is activated, the more the fluorescence increases.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more strongly the ORN is activated, the more the fluorescence decreases.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more strongly the ORN is activated, the greater the “glow”.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more strongly the ORN is activated, the more the concentration of calcium ions decreases.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between an odorant’s smell and its recognition profile is similar to _____ in vision.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stereopsis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binocular cell response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trichromatic coding for color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corollary discharge theory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Octanoic acid and octanol differ in molecular structure by one oxygen molecule. When smelling these substances,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participants report that the two substances both smell “sweet”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participants report that the two substances both smell “musky”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recognition profiles for the two substances are very different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octanoic acid, but not octanol, is classified as a “pheromone” for sexual attraction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The axons of the olfactory sensory neurons project to the _____ in the brain.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glomeruli in the olfactory bulb</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occipital lobe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lateral geniculate nucleus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superior olivary nucleus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Uchida’s optical imaging research showed that as the length of the carbon chain increases, the area of activation is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more centrally located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located more to the right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located more to the left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randomly distributed across the glomeruli</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technique involves injecting an animal with a radioactive molecule to see which part of the olfactory bulb is most activated by different chemicals?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genetic tracing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Evoked Potentials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2-DG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TVC-15</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signals from the glomeruli project to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olfactory bulb</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receptor neurons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olfactory mucosa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higher cortical areas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most likely involved perceiving overlapping odors, such as “coffee” “French toast” and “bacon.”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piriform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nasal pharynx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PTC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insula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Flavor is the impression a person gets from the combination of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taste and hearing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taste and vision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olfaction, taste, vision, and touch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olfaction and taste, and touch</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compound has the same flavor whether or not the person’s nose is clamped to prevent olfaction?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sodium oleate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ferrous sodium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MSG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L-cysteine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Vision contributes to the experience of flavor at the level of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OFC and insula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insula and amygdala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hypothalamus and insula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OFC and amygdala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Sensory-specific satiety occurs in the response of the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insula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orbitofrontal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hypothalamus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amygdala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An eight-hour-old newborn who is given a concentrated shrimp odor to smell will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respond with a facial expression similar to a smile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respond with an increase in sucking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respond with a facial expression that displays disgust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will not respond at all to smells at this young age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An experiment by Julie Mennella and coworkers (2001) involved pregnant women who drank carrot juice during the last trimester of pregnancy but water (not carrot juice) during the first two months of lactation; drank water (not carrot juice) during the last trimester but carrot juice during the first two months of lactation; or drank water (not carrot juice) during the last trimester and first two months of lactation. When subsequently offered carrot-flavored cereal, the infants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who were exposed to the taste of carrot juice in amniotic fluid or breast milk had a marked dislike of carrot-flavored cereal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who were exposed to the taste of carrot juice in amniotic fluid had a preference for carrot-flavored cereal but those exposed to it in breast milk had a marked dislike of carrot-flavored cereal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who were exposed to the taste of carrot juice in breast milk had a preference for carrot-flavored cereal but those exposed to it in amniotic fluid had a marked dislike of carrot-flavored cereal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who were exposed to the taste of carrot juice in amniotic fluid or breast milk had a preference for carrot-flavored cereal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Does population coding or specificity coding occur in taste? Support your answer with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There are two types of coding: specificity coding, the idea that quality is signaled by the activity in individual neurons that are tuned to respond to specific qualities; and population coding, the idea that quality is signaled by the pattern of activity distributed across many neurons. In that discussion, and in others throughout the book, we have generally favored population coding. The situation for taste, however, is not clear-cut, and there are arguments in favor of both types of coding (Frank et al., 2008).</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Let’s consider some evidence for population coding. Robert Erickson (1963) conducted one of the first experiments that demonstrated this type of coding by presenting a number of different taste stimuli to a rat’s tongue and recording the response of the chorda tympani nerve. Erickson reasoned that if the rat’s perception of taste quality depends on the across-fiber pattern, then two substances with similar patterns should taste similar. Thus, the electrophysiological results would predict that ammonium chloride and potassium chloride should taste similar and that both should taste different from sodium chloride. To test this hypothesis, Erickson shocked rats while they were drinking potassium chloride and then gave them a choice between ammonium chloride and sodium chloride. If potassium chloride and ammonium chloride taste similar, the rats should avoid the ammonium chloride when given a choice. This is exactly what they did. And when the rats were shocked for drinking ammonium chloride, they subsequently avoided the potassium chloride, as predicted by the electrophysiological results.</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But what about the perception of taste in humans? When Susan Schiffman and Robert Erickson (1971) asked humans to make similarity judgments between a number of different solutions, they found that substances that were perceived to be similar were related to patterns of firing for these same substances in the rat. Solutions judged more similar psycho- physically had similar patterns of firing, as population coding would predict.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Most of the evidence for specificity coding comes from research that has recorded neural activity early in the taste system. We begin at the receptors by describing experiments that have revealed receptors for sweet, bitter, and umami. The evidence supporting the existence of receptors that respond specifically to a particular taste has been obtained by using genetic cloning, which makes it possible to add or eliminate specific receptors in mice. Ken Mueller and coworkers (2005) did a series of experiments using a chemical compound called PTC that tastes bitter to humans but is not bitter to mice. The lack of bitter PTC taste in mice is inferred from the fact that mice do not avoid even high concentrations of PTC in behavioral tests. Because a specific receptor in the family of bitter receptors had been identified as being responsible for the bitter taste of PTC in humans, Mueller decided to see what would happen if he used genetic cloning techniques to create a strain of mice that had this human bitter-PTC receptor. When he did this, the mice with this receptor avoided high concentrations of PTC</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Another line of evidence for speciﬁcity coding in taste has come from research on how single neurons respond to taste stimuli. Recordings from neurons at the beginning of the taste systems of animals, ranging from rats to monkeys, have revealed neurons that are specialized to respond to specific stimuli, as well as neurons that respond to a number of different types of stimuli (Lundy &amp; Contreras, 1999; Sato et al., 1994; Spector &amp; Travers, 2005).</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Another ﬁnding in line with speciﬁcity theory is the effect of presenting a substance called amiloride, which blocks the ﬂow of sodium into taste receptors. Applying amiloride to the tongue causes a decrease in the responding of neurons in the rat’s brainstem (nucleus of the solitary tract) that respond best to but has little effect on neurons that respond best to a combination of salty and bitter tastes (Scott &amp; Giza, 1990). Thus, eliminating the ﬂow of sodium across the membrane selectively eliminates responding of salt-best neurons but does not affect the response of neurons that respond best to other tastes. As it turns out, the sodium channel that is blocked by amiloride is important for determining saltiness in rats and other animals, but not in humans. More recent research has identiﬁed another channel that serves the salty taste in humans (Lyall et al., 2004, 2005).</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difference between tasters and non-tasters? What is(are) the proposed cause(s) for this difference?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different reactions to PTC were discovered accidentally in 1932 by Arthur L. Fox, a chemist working at the E. I. DuPont deNemours Company in Wilmington, Delaware. Fox had prepared some PTC, and when he poured the compound into a bottle, some of the dust escaped into the air. One of his colleagues complained about the bitter taste of the dust, but Fox, much closer to the material, noticed nothing. Albert F. Blakeslee, an eminent geneticist of the era, was quick to pursue this observation. At a meeting of the American Association for the Advancement of Science (AAAS) in 1934, Blakeslee prepared an exhibit that dispensed PTC crystals to 2,500 of the conferees. The results: 28 percent of them described it as tasteless, 66 percent as bitter, and 6 percent as having some other taste. (p. 55)</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People who can taste PTC are described as tasters, and those who cannot are called nontasters. More recently, additional experiments have been done with a substance called 6-n- propylthiouracil, or PROP, which has properties similar to those of PTC (Lawless, 1980, 2001). Researchers have found that about one-third of Americans report that PROP is taste- less and two-thirds can taste it. What causes these differences in people’s ability to taste PROP? One reason is that people have different numbers of taste buds on the tongue. Linda Bartoshuk used a technique called video microscopy to count the taste buds on people’s tongues that contain the receptors for tasting (Bartoshuk &amp; Beauchamp, 1994). The key result of this study was that people who could taste PROP had higher densities of taste buds than those who couldn’t taste it</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 one study, males were asked to rate the scent of a t-shirt worn by a woman three nights during ovulation or three nights when not in ovulation. Discuss the results of this study and relate them to reproductive fertility and the human ability to sense pheromones.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Whether pheromones exist in humans is a matter of debate (Doty, 2010; Schaal &amp; Porter, 1991; Stern &amp; McClintock, 1998; Wysocki &amp; Preti, 2009), but there is evidence that humans can detect odors related to reproduction. Devendra Singh and Matthew Bronstad (2001) demonstrated a connection between men’s ratings of women’s body odors and the women’s menstrual cycle by showing that men rated the smell of T-shirts that women had worn for three consecutive nights during the ovulatory phase of their menstrual cycle to be more pleasant then the smell of shirts worn during their nonovulatory phase. In another T-shirt experiment, Saul Miller and Jon Maner (2010) showed that when men smelled T-shirts worn by women who were near ovulation, they had higher testosterone levels than when they smelled shirts worn far from ovulation. Olfactory cues can therefore signal a woman’s level of reproductive fertility.</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research on odor identification. Relate Goldstein’s anecdote about smelling “Aquavit” to odor identification (or better yet, describe a similar situation that happened in your life).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more intriguing facts about odors is that even though humans can discriminate more than 1 trillion different odors, they often find it difficult to accurately identify specific odors. For example, when people are presented with the odors of familiar substances such as mint, bananas, and motor oil, they can easily tell the difference between them. However, when they are asked to identify the substance associated with the odor, they are successful only about half the time (Engen &amp; Pfaffmann, 1960). J. A. Desor and Gary Beauchamp (1974) found, however, that when they presented participants with the names of the substances at the beginning of the experiment and then reminded them of the correct names when they failed to respond correctly on subsequent trials, they could, after some practice, correctly identify 98 percent of the substances.</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amazing things about odor identification is that knowing the correct label for the odor actually seems to transform our perception into that odor. I had this experience a number of years ago when sampling the drink aquavit with some friends. Aquavit has a very interesting but difficult to identify smell. Odors such as “anise,” “orange,” and “lemon” were proposed as we tried to identify its smell, but it wasn’t until someone turned the bottle around and read the label on the back that the truth became known: “Aquavit (Water of Life) is the Danish national drink - a delicious, crystal-clear spirit distilled from grain, with a slight taste of caraway.” When we heard the word caraway, the previous hypotheses of anise, orange, and lemon were transformed into caraway. Thus, when we have trouble identifying odors, this trouble results not from a deficiency in our olfactory system, but from an inability to retrieve the odor’s name from our memory (Cain, 1979, 1980).</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 three different methods for studying the physiology of olfaction.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an olfactory receptor responds, the concentration of calcium ions (Ca++) increases inside the ORN. One way of measuring this increase in calcium ions is called calcium imaging. This involves soaking olfactory neurons in a chemical that causes the ORN to fluoresce with a green glow when exposed to ultraviolet (380 nm) light. This green glow can be used to measure how much Ca++ had entered the neuron because increasing Ca++ inside the neuron decreases the glow. Thus, measuring the decrease in fluorescence indicates how strongly the ORN is activated.</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technique of optical imaging can be used to measure the activity of large areas of the olfactory bulb by measuring how much red light is reflected from the olfactory bulb. The bulb must first be exposed by removing a patch of the skull. Red light is used because when neurons are activated, they consume oxygen from the blood. Blood that contains less oxygen reflects less red light than blood with oxygen, so areas that have been activated reflect less red light and are therefore darker than areas that have not been activated. The optical imaging procedure involves illuminating the surface of the bulb with red light, measuring how much light is reflected, and then presenting a stimulus and determining which areas of the bulb become slightly darker. These darker areas are the areas that have been activated by the stimulus.</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2-deoxyglucose technique involves injecting a radioactive 2-deoxyglucose (2DG) molecule into an animal and exposing the animal to different chemicals. The radioactive 2DG contains the sugar glucose, which is taken up by active neurons, so by measuring the amount of radioactivity in the various parts of a structure, we can determine which neurons are most activated by the different chemicals.</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capacity of human infants to experience taste and smell.</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Modern studies using nonirritating stimuli, however, have provided evidence that newborns can smell and can discriminate between different olfactory stimuli. J. E. Steiner (1974, 1979) used nonirritating stimuli to show that infants respond to banana extract or vanilla extract with sucking and facial expressions that are similar to smiles, and they respond to concentrated shrimp odor and an odor resembling rotten eggs with rejection or disgust. Perhaps the most significant odors for the infant originate from the mother, and infants can recognize their mothers through the sense of smell (Porter et al., 1983; Russell, 1976; Schaal, 1986).</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investigating infants’ reactions to taste has included numerous studies showing that newborns can discriminate sweet, sour, and bitter stimuli (Beauchamp et al., 1991). These studies have found that newborns react with different facial expressions to sweet, sour, and bitter stimuli but show little or no response to salty stimuli (Ganchrow, 1995; Ganchrow et al., 1983; Rosenstein &amp; Oster, 1988; Steiner, 1987).</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flavor? Describe how taste experience is affected if olfaction does not take place when tasting a substance.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What most people refer to as “taste” when describing their experience of food (“That tastes good, Mom”) is usually a combination of taste, from stimulation of the receptors in the tongue, and olfaction, from stimulation of the receptors in the olfactory mucosa. This combination, which is called flavor, is defined as the overall impression that we experience from the combination of nasal and oral stimulation (Lawless, 2001; Shepherd, 2012).</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Chemicals in food or drink cause taste when they activate taste receptors on the tongue. But in addition, food and drink release volatile chemicals that reach the olfactory mucosa by following the retronasal route, from the mouth through the nasal pharynx, the passage that connects the oral and nasal cavities (Figure 15.22). Although pinching the nostrils shut does not close the nasal pharynx, it prevents vapors from reaching the olfactory receptors by eliminating the circulation of air through this channel (Murphy &amp; Cain, 1980).</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fact that olfaction is a crucial component of flavor may be surprising because the flavors of food seem to be centered in the mouth. It is only when we keep molecules from reaching the olfactory mucosa that the importance of olfaction is revealed. One reason this localization of flavor occurs is because food and drink stimulate tactile receptors in the mouth, which creates oral capture, in which the sensations we experience from both olfactory and taste receptors are referred to the mouth (Small, 2008). Thus, when you “taste” food, you are usually experiencing flavor, and the fact that it is all happening in your mouth is an illusion created by oral capture (Todrank &amp; Bartoshuk, 1991). The importance of olfaction in the sensing of flavor has been demonstrated experimentally by using both chemical solutions and typical foods. In general, solutions are more difficult to identify when the nostrils are pinched shut (Mozell et al., 1969) and are often judged to be tasteless.</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Although taste and olfactory stimuli occur in close proximity in the mouth and nose, our perceptual experience of their combination is created when they interact in the cortex. In addition, vision and touch contribute to flavor by sending signals to the amygdala (vision), structures in the taste pathway (touch), and the orbitofrontal cortex (vision and touch). All of these interactions among taste, olfaction, vision, and touch underscore the multimodal nature of our experience of flavor. Flavor includes not only what we typically call “taste,” but also perceptions such as the texture and temperature of food (Verhagen et al., 2004), the color of food (Spence, 2015; Spence et al., 2010), and the sounds of “noisy” foods such as potato chips and carrots that crunch when we eat them (Zampini &amp; Spence, 2010).</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Describe the </w:t>
            </w:r>
            <w:r>
              <w:rPr>
                <w:rStyle w:val="DefaultParagraphFont"/>
                <w:rFonts w:ascii="Times New Roman" w:eastAsia="Times New Roman" w:hAnsi="Times New Roman" w:cs="Times New Roman"/>
                <w:b w:val="0"/>
                <w:bCs w:val="0"/>
                <w:i/>
                <w:iCs/>
                <w:smallCaps w:val="0"/>
                <w:color w:val="000000"/>
                <w:sz w:val="22"/>
                <w:szCs w:val="22"/>
                <w:bdr w:val="nil"/>
                <w:rtl w:val="0"/>
              </w:rPr>
              <w:t>Proust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effect and provide a physiological explanation for its occurrence.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most famous quotes in literature is Marcel Proust’s description of an experience after eating a small lemon cookie called a madeleine. Proust’s description of how taste and olfaction unlocked memories he hadn’t thought of for years, now called the Proust effect, is not an uncommon experience.</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physiologically based answer for the high emotionality and feeling of “being brought back”</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associated with odor-elicited memories is that there are connections from structures involved in both taste and olfaction to the amygdala, which is involved in emotional behavior, and to other structures such as the hippocampus, which is involved in storing memories. One question raised by this research is whether the emotion associated with the odor-based memories is a perceptual effect that occurs simply because smelling odors activates the amygdala. Or does the effect occur because smelling odors elicits especially emotional memories? There is some evidence that the second explanation is correct (Willander &amp; Larsson, 2007), but more research needs to be done to be sure. Whatever the correct explanation for these effects, it is clear from people’s experiences involving odor and memory that there is something special about memories that are associated with odors.</w:t>
                  </w:r>
                </w:p>
              </w:tc>
            </w:tr>
          </w:tbl>
          <w:p/>
        </w:tc>
      </w:tr>
    </w:tbl>
    <w:p>
      <w:pPr>
        <w:bidi w:val="0"/>
        <w:spacing w:after="75"/>
        <w:jc w:val="left"/>
      </w:pPr>
    </w:p>
    <w:p>
      <w:pPr>
        <w:bidi w:val="0"/>
        <w:spacing w:after="75"/>
        <w:jc w:val="left"/>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65"/>
      <w:gridCol w:w="53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Copyright Cengage Learning.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Chapter 15: The Chemical Senses</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Cengage Learning Testing, Powered by Cognero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15: The Chemical Senses</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structor ID">
    <vt:lpwstr>GE2TONZYGIZDSNZR</vt:lpwstr>
  </property>
</Properties>
</file>