
<file path=[Content_Types].xml><?xml version="1.0" encoding="utf-8"?>
<Types xmlns="http://schemas.openxmlformats.org/package/2006/content-types">
  <Default Extension="rels" ContentType="application/vnd.openxmlformats-package.relationships+xml"/>
  <Default Extension="xhtml" ContentType="application/xhtml+xml"/>
  <Override ContentType="application/xhtml+xml" PartName="/chunk.xht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sl="http://schemas.openxmlformats.org/schemaLibrary/2006/main" xmlns:mc="http://schemas.openxmlformats.org/markup-compatibility/2006"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body>
    <w:p>
      <w:pPr>
        <w:pStyle w:val="Heading1"/>
        <w:spacing w:after="0"/>
        <w:ind w:left="120"/>
        <w:jc w:val="left"/>
      </w:pPr>
      <w:r>
        <w:rPr>
          <w:rFonts w:ascii="Cambria" w:hAnsi="Cambria"/>
          <w:color w:val="000000"/>
        </w:rPr>
        <w:t>crim 1301 notes .docx</w:t>
      </w:r>
    </w:p>
    <w:p>
      <w:pPr>
        <w:spacing w:after="0"/>
        <w:ind w:left="120"/>
        <w:jc w:val="left"/>
      </w:pPr>
      <w:r>
        <w:rPr>
          <w:rFonts w:ascii="Cambria" w:hAnsi="Cambria"/>
          <w:b/>
          <w:i w:val="false"/>
          <w:color w:val="000000"/>
          <w:sz w:val="22"/>
          <w:u w:val="single"/>
        </w:rPr>
        <w:t>Introduction to Theory</w:t>
      </w:r>
    </w:p>
    <w:p>
      <w:pPr>
        <w:spacing w:after="0"/>
        <w:ind w:left="120"/>
        <w:jc w:val="left"/>
      </w:pPr>
      <w:r>
        <w:br/>
      </w:r>
    </w:p>
    <w:p>
      <w:pPr>
        <w:spacing w:after="0"/>
        <w:ind w:left="120"/>
        <w:jc w:val="left"/>
      </w:pPr>
      <w:r>
        <w:rPr>
          <w:rFonts w:ascii="Cambria" w:hAnsi="Cambria"/>
          <w:b/>
          <w:i w:val="false"/>
          <w:color w:val="000000"/>
          <w:sz w:val="22"/>
        </w:rPr>
        <w:t>True or False??</w:t>
      </w:r>
    </w:p>
    <w:p>
      <w:pPr>
        <w:spacing w:after="0"/>
        <w:ind w:left="120"/>
        <w:jc w:val="left"/>
      </w:pPr>
      <w:r>
        <w:rPr>
          <w:rFonts w:ascii="Cambria" w:hAnsi="Cambria"/>
          <w:b w:val="false"/>
          <w:i w:val="false"/>
          <w:color w:val="000000"/>
          <w:sz w:val="22"/>
        </w:rPr>
        <w:t>Crime is increasing in Canada</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False)</w:t>
      </w:r>
    </w:p>
    <w:p>
      <w:pPr>
        <w:spacing w:after="0"/>
        <w:ind w:left="120"/>
        <w:jc w:val="left"/>
      </w:pPr>
      <w:r>
        <w:rPr>
          <w:rFonts w:ascii="Cambria" w:hAnsi="Cambria"/>
          <w:b w:val="false"/>
          <w:i w:val="false"/>
          <w:color w:val="000000"/>
          <w:sz w:val="22"/>
        </w:rPr>
        <w:t>Most people are victimized by strangers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False)</w:t>
      </w:r>
    </w:p>
    <w:p>
      <w:pPr>
        <w:spacing w:after="0"/>
        <w:ind w:left="120"/>
        <w:jc w:val="left"/>
      </w:pPr>
      <w:r>
        <w:rPr>
          <w:rFonts w:ascii="Cambria" w:hAnsi="Cambria"/>
          <w:b w:val="false"/>
          <w:i w:val="false"/>
          <w:color w:val="000000"/>
          <w:sz w:val="22"/>
        </w:rPr>
        <w:t>People over the age of 65 are most likely to be victims of crime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False)</w:t>
      </w:r>
    </w:p>
    <w:p>
      <w:pPr>
        <w:spacing w:after="0"/>
        <w:ind w:left="120"/>
        <w:jc w:val="left"/>
      </w:pPr>
      <w:r>
        <w:rPr>
          <w:rFonts w:ascii="Cambria" w:hAnsi="Cambria"/>
          <w:b w:val="false"/>
          <w:i w:val="false"/>
          <w:color w:val="000000"/>
          <w:sz w:val="22"/>
        </w:rPr>
        <w:t>Highest fear of victimization but the lowest likelihood</w:t>
      </w:r>
    </w:p>
    <w:p>
      <w:pPr>
        <w:spacing w:after="0"/>
        <w:ind w:left="120"/>
        <w:jc w:val="left"/>
      </w:pPr>
      <w:r>
        <w:rPr>
          <w:rFonts w:ascii="Cambria" w:hAnsi="Cambria"/>
          <w:b w:val="false"/>
          <w:i w:val="false"/>
          <w:color w:val="000000"/>
          <w:sz w:val="22"/>
        </w:rPr>
        <w:t>Those who are between 18-24 are more likely to be victimized</w:t>
      </w:r>
    </w:p>
    <w:p>
      <w:pPr>
        <w:spacing w:after="0"/>
        <w:ind w:left="120"/>
        <w:jc w:val="left"/>
      </w:pPr>
      <w:r>
        <w:rPr>
          <w:rFonts w:ascii="Cambria" w:hAnsi="Cambria"/>
          <w:b w:val="false"/>
          <w:i w:val="false"/>
          <w:color w:val="000000"/>
          <w:sz w:val="22"/>
        </w:rPr>
        <w:t>Poor people are much more likely to commit crime than middle-class people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False)</w:t>
      </w:r>
    </w:p>
    <w:p>
      <w:pPr>
        <w:spacing w:after="0"/>
        <w:ind w:left="120"/>
        <w:jc w:val="left"/>
      </w:pPr>
      <w:r>
        <w:rPr>
          <w:rFonts w:ascii="Cambria" w:hAnsi="Cambria"/>
          <w:b w:val="false"/>
          <w:i w:val="false"/>
          <w:color w:val="000000"/>
          <w:sz w:val="22"/>
        </w:rPr>
        <w:t>People of all social classes commit a lot of crimes</w:t>
      </w:r>
    </w:p>
    <w:p>
      <w:pPr>
        <w:spacing w:after="0"/>
        <w:ind w:left="120"/>
        <w:jc w:val="left"/>
      </w:pPr>
      <w:r>
        <w:rPr>
          <w:rFonts w:ascii="Cambria" w:hAnsi="Cambria"/>
          <w:b w:val="false"/>
          <w:i w:val="false"/>
          <w:color w:val="000000"/>
          <w:sz w:val="22"/>
        </w:rPr>
        <w:t>However, it is much more likely that a person in a lower class will be caught, arrested, etc.</w:t>
      </w:r>
    </w:p>
    <w:p>
      <w:pPr>
        <w:spacing w:after="0"/>
        <w:ind w:left="120"/>
        <w:jc w:val="left"/>
      </w:pPr>
      <w:r>
        <w:rPr>
          <w:rFonts w:ascii="Cambria" w:hAnsi="Cambria"/>
          <w:b w:val="false"/>
          <w:i w:val="false"/>
          <w:color w:val="000000"/>
          <w:sz w:val="22"/>
        </w:rPr>
        <w:t>Violent crime inflicts the most harm on people of society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False)</w:t>
      </w:r>
    </w:p>
    <w:p>
      <w:pPr>
        <w:spacing w:after="0"/>
        <w:ind w:left="120"/>
        <w:jc w:val="left"/>
      </w:pPr>
      <w:r>
        <w:rPr>
          <w:rFonts w:ascii="Cambria" w:hAnsi="Cambria"/>
          <w:b w:val="false"/>
          <w:i w:val="false"/>
          <w:color w:val="000000"/>
          <w:sz w:val="22"/>
        </w:rPr>
        <w:t>Fraud, pollution</w:t>
      </w:r>
    </w:p>
    <w:p>
      <w:pPr>
        <w:spacing w:after="0"/>
        <w:ind w:left="120"/>
        <w:jc w:val="left"/>
      </w:pPr>
      <w:r>
        <w:rPr>
          <w:rFonts w:ascii="Cambria" w:hAnsi="Cambria"/>
          <w:b w:val="false"/>
          <w:i w:val="false"/>
          <w:color w:val="000000"/>
          <w:sz w:val="22"/>
        </w:rPr>
        <w:t>The reality is that corporate crime cost more money and ruins more lives than street crime</w:t>
      </w:r>
    </w:p>
    <w:p>
      <w:pPr>
        <w:spacing w:after="0"/>
        <w:ind w:left="120"/>
        <w:jc w:val="left"/>
      </w:pPr>
      <w:r>
        <w:br/>
      </w:r>
    </w:p>
    <w:p>
      <w:pPr>
        <w:spacing w:after="0"/>
        <w:ind w:left="120"/>
        <w:jc w:val="left"/>
      </w:pPr>
      <w:r>
        <w:rPr>
          <w:rFonts w:ascii="Cambria" w:hAnsi="Cambria"/>
          <w:b/>
          <w:i w:val="false"/>
          <w:color w:val="000000"/>
          <w:sz w:val="22"/>
        </w:rPr>
        <w:t>Something to think about…</w:t>
      </w:r>
    </w:p>
    <w:p>
      <w:pPr>
        <w:spacing w:after="0"/>
        <w:ind w:left="120"/>
        <w:jc w:val="left"/>
      </w:pPr>
      <w:r>
        <w:rPr>
          <w:rFonts w:ascii="Cambria" w:hAnsi="Cambria"/>
          <w:b w:val="false"/>
          <w:i w:val="false"/>
          <w:color w:val="000000"/>
          <w:sz w:val="22"/>
        </w:rPr>
        <w:t>If someone engages in crime, are they a bad person?</w:t>
      </w:r>
    </w:p>
    <w:p>
      <w:pPr>
        <w:spacing w:after="0"/>
        <w:ind w:left="120"/>
        <w:jc w:val="left"/>
      </w:pPr>
      <w:r>
        <w:br/>
      </w:r>
    </w:p>
    <w:p>
      <w:pPr>
        <w:spacing w:after="0"/>
        <w:ind w:left="120"/>
        <w:jc w:val="left"/>
      </w:pPr>
      <w:r>
        <w:rPr>
          <w:rFonts w:ascii="Cambria" w:hAnsi="Cambria"/>
          <w:b/>
          <w:i w:val="false"/>
          <w:color w:val="000000"/>
          <w:sz w:val="22"/>
        </w:rPr>
        <w:t>Crime and Deviance is Relative to:</w:t>
      </w:r>
    </w:p>
    <w:p>
      <w:pPr>
        <w:numPr>
          <w:ilvl w:val="0"/>
          <w:numId w:val="1"/>
        </w:numPr>
        <w:spacing w:after="0"/>
        <w:jc w:val="left"/>
      </w:pPr>
      <w:r>
        <w:rPr>
          <w:rFonts w:ascii="Cambria" w:hAnsi="Cambria"/>
          <w:b w:val="false"/>
          <w:i w:val="false"/>
          <w:color w:val="000000"/>
          <w:sz w:val="22"/>
        </w:rPr>
        <w:t>Crime is relative to time</w:t>
      </w:r>
    </w:p>
    <w:p>
      <w:pPr>
        <w:numPr>
          <w:ilvl w:val="1"/>
          <w:numId w:val="1"/>
        </w:numPr>
        <w:spacing w:after="0"/>
        <w:jc w:val="left"/>
      </w:pPr>
      <w:r>
        <w:rPr>
          <w:rFonts w:ascii="Cambria" w:hAnsi="Cambria"/>
          <w:b w:val="false"/>
          <w:i w:val="false"/>
          <w:color w:val="000000"/>
          <w:sz w:val="22"/>
        </w:rPr>
        <w:t>Back in the days it was illegal engage in same-sex sexual relations</w:t>
      </w:r>
    </w:p>
    <w:p>
      <w:pPr>
        <w:numPr>
          <w:ilvl w:val="1"/>
          <w:numId w:val="1"/>
        </w:numPr>
        <w:spacing w:after="0"/>
        <w:jc w:val="left"/>
      </w:pPr>
      <w:r>
        <w:rPr>
          <w:rFonts w:ascii="Cambria" w:hAnsi="Cambria"/>
          <w:b w:val="false"/>
          <w:i w:val="false"/>
          <w:color w:val="000000"/>
          <w:sz w:val="22"/>
        </w:rPr>
        <w:t>Wasn’t until 1983 for a husband to be charged of sexual abuse</w:t>
      </w:r>
    </w:p>
    <w:p>
      <w:pPr>
        <w:numPr>
          <w:ilvl w:val="1"/>
          <w:numId w:val="1"/>
        </w:numPr>
        <w:spacing w:after="0"/>
        <w:jc w:val="left"/>
      </w:pPr>
      <w:r>
        <w:rPr>
          <w:rFonts w:ascii="Cambria" w:hAnsi="Cambria"/>
          <w:b w:val="false"/>
          <w:i w:val="false"/>
          <w:color w:val="000000"/>
          <w:sz w:val="22"/>
        </w:rPr>
        <w:t>Hate crime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targeting people because of religion, etc.</w:t>
      </w:r>
    </w:p>
    <w:p>
      <w:pPr>
        <w:numPr>
          <w:ilvl w:val="1"/>
          <w:numId w:val="1"/>
        </w:numPr>
        <w:spacing w:after="0"/>
        <w:jc w:val="left"/>
      </w:pPr>
      <w:r>
        <w:rPr>
          <w:rFonts w:ascii="Cambria" w:hAnsi="Cambria"/>
          <w:b w:val="false"/>
          <w:i w:val="false"/>
          <w:color w:val="000000"/>
          <w:sz w:val="22"/>
        </w:rPr>
        <w:t>Smoking in public places</w:t>
      </w:r>
    </w:p>
    <w:p>
      <w:pPr>
        <w:spacing w:after="0"/>
        <w:ind w:left="120"/>
        <w:jc w:val="left"/>
      </w:pPr>
      <w:r>
        <w:br/>
      </w:r>
    </w:p>
    <w:p>
      <w:pPr>
        <w:numPr>
          <w:ilvl w:val="0"/>
          <w:numId w:val="2"/>
        </w:numPr>
        <w:spacing w:after="0"/>
        <w:jc w:val="left"/>
      </w:pPr>
      <w:r>
        <w:rPr>
          <w:rFonts w:ascii="Cambria" w:hAnsi="Cambria"/>
          <w:b w:val="false"/>
          <w:i w:val="false"/>
          <w:color w:val="000000"/>
          <w:sz w:val="22"/>
        </w:rPr>
        <w:t>Crime is relative to place</w:t>
      </w:r>
    </w:p>
    <w:p>
      <w:pPr>
        <w:numPr>
          <w:ilvl w:val="1"/>
          <w:numId w:val="2"/>
        </w:numPr>
        <w:spacing w:after="0"/>
        <w:jc w:val="left"/>
      </w:pPr>
      <w:r>
        <w:rPr>
          <w:rFonts w:ascii="Cambria" w:hAnsi="Cambria"/>
          <w:b w:val="false"/>
          <w:i w:val="false"/>
          <w:color w:val="000000"/>
          <w:sz w:val="22"/>
        </w:rPr>
        <w:t>Gum is illegal in Singapore</w:t>
      </w:r>
    </w:p>
    <w:p>
      <w:pPr>
        <w:spacing w:after="0"/>
        <w:ind w:left="120"/>
        <w:jc w:val="left"/>
      </w:pPr>
      <w:r>
        <w:rPr>
          <w:rFonts w:ascii="Cambria" w:hAnsi="Cambria"/>
          <w:b w:val="false"/>
          <w:i w:val="false"/>
          <w:color w:val="000000"/>
          <w:sz w:val="22"/>
        </w:rPr>
        <w:t>No alcohol in Saudi Arabia</w:t>
      </w:r>
    </w:p>
    <w:p>
      <w:pPr>
        <w:spacing w:after="0"/>
        <w:ind w:left="120"/>
        <w:jc w:val="left"/>
      </w:pPr>
      <w:r>
        <w:rPr>
          <w:rFonts w:ascii="Cambria" w:hAnsi="Cambria"/>
          <w:b w:val="false"/>
          <w:i w:val="false"/>
          <w:color w:val="000000"/>
          <w:sz w:val="22"/>
        </w:rPr>
        <w:t>Marijuana is legal in Amsterdam</w:t>
      </w:r>
    </w:p>
    <w:p>
      <w:pPr>
        <w:spacing w:after="0"/>
        <w:ind w:left="120"/>
        <w:jc w:val="left"/>
      </w:pPr>
      <w:r>
        <w:br/>
      </w:r>
    </w:p>
    <w:p>
      <w:pPr>
        <w:spacing w:after="0"/>
        <w:ind w:left="120"/>
        <w:jc w:val="left"/>
      </w:pPr>
      <w:r>
        <w:rPr>
          <w:rFonts w:ascii="Cambria" w:hAnsi="Cambria"/>
          <w:b/>
          <w:i w:val="false"/>
          <w:color w:val="000000"/>
          <w:sz w:val="22"/>
        </w:rPr>
        <w:t>Do we use theory in everyday life??</w:t>
      </w:r>
    </w:p>
    <w:p>
      <w:pPr>
        <w:spacing w:after="0"/>
        <w:ind w:left="120"/>
        <w:jc w:val="left"/>
      </w:pPr>
      <w:r>
        <w:rPr>
          <w:rFonts w:ascii="Cambria" w:hAnsi="Cambria"/>
          <w:b w:val="false"/>
          <w:i w:val="false"/>
          <w:color w:val="000000"/>
          <w:sz w:val="22"/>
        </w:rPr>
        <w:t>Theory is something that is part of our everyday life</w:t>
      </w:r>
    </w:p>
    <w:p>
      <w:pPr>
        <w:spacing w:after="0"/>
        <w:ind w:left="120"/>
        <w:jc w:val="left"/>
      </w:pPr>
      <w:r>
        <w:br/>
      </w:r>
    </w:p>
    <w:p>
      <w:pPr>
        <w:spacing w:after="0"/>
        <w:ind w:left="120"/>
        <w:jc w:val="left"/>
      </w:pPr>
      <w:r>
        <w:rPr>
          <w:rFonts w:ascii="Cambria" w:hAnsi="Cambria"/>
          <w:b/>
          <w:i w:val="false"/>
          <w:color w:val="000000"/>
          <w:sz w:val="22"/>
        </w:rPr>
        <w:t>What factors do you think contributes to crime in our society?</w:t>
      </w:r>
    </w:p>
    <w:p>
      <w:pPr>
        <w:spacing w:after="0"/>
        <w:ind w:left="120"/>
        <w:jc w:val="left"/>
      </w:pPr>
      <w:r>
        <w:rPr>
          <w:rFonts w:ascii="Cambria" w:hAnsi="Cambria"/>
          <w:b w:val="false"/>
          <w:i w:val="false"/>
          <w:color w:val="000000"/>
          <w:sz w:val="22"/>
        </w:rPr>
        <w:t>The media</w:t>
      </w:r>
    </w:p>
    <w:p>
      <w:pPr>
        <w:spacing w:after="0"/>
        <w:ind w:left="120"/>
        <w:jc w:val="left"/>
      </w:pPr>
      <w:r>
        <w:br/>
      </w:r>
    </w:p>
    <w:p>
      <w:pPr>
        <w:spacing w:after="0"/>
        <w:ind w:left="120"/>
        <w:jc w:val="left"/>
      </w:pPr>
      <w:r>
        <w:rPr>
          <w:rFonts w:ascii="Cambria" w:hAnsi="Cambria"/>
          <w:b/>
          <w:i w:val="false"/>
          <w:color w:val="000000"/>
          <w:sz w:val="22"/>
        </w:rPr>
        <w:t>What is theory??</w:t>
      </w:r>
    </w:p>
    <w:p>
      <w:pPr>
        <w:spacing w:after="0"/>
        <w:ind w:left="120"/>
        <w:jc w:val="left"/>
      </w:pPr>
      <w:r>
        <w:rPr>
          <w:rFonts w:ascii="Cambria" w:hAnsi="Cambria"/>
          <w:b w:val="false"/>
          <w:i w:val="false"/>
          <w:color w:val="000000"/>
          <w:sz w:val="22"/>
        </w:rPr>
        <w:t>Theories are a particular way of looking at something</w:t>
      </w:r>
    </w:p>
    <w:p>
      <w:pPr>
        <w:spacing w:after="0"/>
        <w:ind w:left="120"/>
        <w:jc w:val="left"/>
      </w:pPr>
      <w:r>
        <w:rPr>
          <w:rFonts w:ascii="Cambria" w:hAnsi="Cambria"/>
          <w:b w:val="false"/>
          <w:i w:val="false"/>
          <w:color w:val="000000"/>
          <w:sz w:val="22"/>
        </w:rPr>
        <w:t>Explains how two or more events are related to each other and the conditions under which that relationship takes place</w:t>
      </w:r>
    </w:p>
    <w:p>
      <w:pPr>
        <w:spacing w:after="0"/>
        <w:ind w:left="120"/>
        <w:jc w:val="left"/>
      </w:pPr>
      <w:r>
        <w:br/>
      </w:r>
    </w:p>
    <w:p>
      <w:pPr>
        <w:spacing w:after="0"/>
        <w:ind w:left="120"/>
        <w:jc w:val="left"/>
      </w:pPr>
      <w:r>
        <w:rPr>
          <w:rFonts w:ascii="Cambria" w:hAnsi="Cambria"/>
          <w:b/>
          <w:i w:val="false"/>
          <w:color w:val="000000"/>
          <w:sz w:val="22"/>
        </w:rPr>
        <w:t>Why do we have criminological theories?</w:t>
      </w:r>
    </w:p>
    <w:p>
      <w:pPr>
        <w:spacing w:after="0"/>
        <w:ind w:left="120"/>
        <w:jc w:val="left"/>
      </w:pPr>
      <w:r>
        <w:rPr>
          <w:rFonts w:ascii="Cambria" w:hAnsi="Cambria"/>
          <w:b w:val="false"/>
          <w:i w:val="false"/>
          <w:color w:val="000000"/>
          <w:sz w:val="22"/>
        </w:rPr>
        <w:t>If we could understand and explain crimes, we could decrease crime</w:t>
      </w:r>
    </w:p>
    <w:p>
      <w:pPr>
        <w:spacing w:after="0"/>
        <w:ind w:left="120"/>
        <w:jc w:val="left"/>
      </w:pPr>
      <w:r>
        <w:rPr>
          <w:rFonts w:ascii="Cambria" w:hAnsi="Cambria"/>
          <w:b w:val="false"/>
          <w:i w:val="false"/>
          <w:color w:val="000000"/>
          <w:sz w:val="22"/>
        </w:rPr>
        <w:t>We want to attempt to describe, explain, predict and ultimately control crime</w:t>
      </w:r>
    </w:p>
    <w:p>
      <w:pPr>
        <w:spacing w:after="0"/>
        <w:ind w:left="120"/>
        <w:jc w:val="left"/>
      </w:pPr>
      <w:r>
        <w:br/>
      </w:r>
    </w:p>
    <w:p>
      <w:pPr>
        <w:spacing w:after="0"/>
        <w:ind w:left="120"/>
        <w:jc w:val="left"/>
      </w:pPr>
      <w:r>
        <w:rPr>
          <w:rFonts w:ascii="Cambria" w:hAnsi="Cambria"/>
          <w:b/>
          <w:i w:val="false"/>
          <w:color w:val="000000"/>
          <w:sz w:val="22"/>
        </w:rPr>
        <w:t>What is Theory??</w:t>
      </w:r>
    </w:p>
    <w:p>
      <w:pPr>
        <w:spacing w:after="0"/>
        <w:ind w:left="120"/>
        <w:jc w:val="left"/>
      </w:pPr>
      <w:r>
        <w:rPr>
          <w:rFonts w:ascii="Cambria" w:hAnsi="Cambria"/>
          <w:b w:val="false"/>
          <w:i w:val="false"/>
          <w:color w:val="000000"/>
          <w:sz w:val="22"/>
        </w:rPr>
        <w:t>Theory is…</w:t>
      </w:r>
    </w:p>
    <w:p>
      <w:pPr>
        <w:spacing w:after="0"/>
        <w:ind w:left="120"/>
        <w:jc w:val="left"/>
      </w:pPr>
      <w:r>
        <w:rPr>
          <w:rFonts w:ascii="Cambria" w:hAnsi="Cambria"/>
          <w:b w:val="false"/>
          <w:i w:val="false"/>
          <w:color w:val="000000"/>
          <w:sz w:val="22"/>
        </w:rPr>
        <w:t>A hypothesis</w:t>
      </w:r>
    </w:p>
    <w:p>
      <w:pPr>
        <w:spacing w:after="0"/>
        <w:ind w:left="120"/>
        <w:jc w:val="left"/>
      </w:pPr>
      <w:r>
        <w:rPr>
          <w:rFonts w:ascii="Cambria" w:hAnsi="Cambria"/>
          <w:b w:val="false"/>
          <w:i w:val="false"/>
          <w:color w:val="000000"/>
          <w:sz w:val="22"/>
        </w:rPr>
        <w:t>A generalization</w:t>
      </w:r>
    </w:p>
    <w:p>
      <w:pPr>
        <w:spacing w:after="0"/>
        <w:ind w:left="120"/>
        <w:jc w:val="left"/>
      </w:pPr>
      <w:r>
        <w:rPr>
          <w:rFonts w:ascii="Cambria" w:hAnsi="Cambria"/>
          <w:b w:val="false"/>
          <w:i w:val="false"/>
          <w:color w:val="000000"/>
          <w:sz w:val="22"/>
        </w:rPr>
        <w:t>An explanation</w:t>
      </w:r>
    </w:p>
    <w:p>
      <w:pPr>
        <w:spacing w:after="0"/>
        <w:ind w:left="120"/>
        <w:jc w:val="left"/>
      </w:pPr>
      <w:r>
        <w:rPr>
          <w:rFonts w:ascii="Cambria" w:hAnsi="Cambria"/>
          <w:b w:val="false"/>
          <w:i w:val="false"/>
          <w:color w:val="000000"/>
          <w:sz w:val="22"/>
        </w:rPr>
        <w:t>Simple</w:t>
      </w:r>
    </w:p>
    <w:p>
      <w:pPr>
        <w:spacing w:after="0"/>
        <w:ind w:left="120"/>
        <w:jc w:val="left"/>
      </w:pPr>
      <w:r>
        <w:rPr>
          <w:rFonts w:ascii="Cambria" w:hAnsi="Cambria"/>
          <w:b w:val="false"/>
          <w:i w:val="false"/>
          <w:color w:val="000000"/>
          <w:sz w:val="22"/>
        </w:rPr>
        <w:t>Complex</w:t>
      </w:r>
    </w:p>
    <w:p>
      <w:pPr>
        <w:spacing w:after="0"/>
        <w:ind w:left="120"/>
        <w:jc w:val="left"/>
      </w:pPr>
      <w:r>
        <w:rPr>
          <w:rFonts w:ascii="Cambria" w:hAnsi="Cambria"/>
          <w:b w:val="false"/>
          <w:i w:val="false"/>
          <w:color w:val="000000"/>
          <w:sz w:val="22"/>
        </w:rPr>
        <w:t>Abstract</w:t>
      </w:r>
    </w:p>
    <w:p>
      <w:pPr>
        <w:spacing w:after="0"/>
        <w:ind w:left="120"/>
        <w:jc w:val="left"/>
      </w:pPr>
      <w:r>
        <w:rPr>
          <w:rFonts w:ascii="Cambria" w:hAnsi="Cambria"/>
          <w:b w:val="false"/>
          <w:i w:val="false"/>
          <w:color w:val="000000"/>
          <w:sz w:val="22"/>
        </w:rPr>
        <w:t>Concrete</w:t>
      </w:r>
    </w:p>
    <w:p>
      <w:pPr>
        <w:spacing w:after="0"/>
        <w:ind w:left="120"/>
        <w:jc w:val="left"/>
      </w:pPr>
      <w:r>
        <w:rPr>
          <w:rFonts w:ascii="Cambria" w:hAnsi="Cambria"/>
          <w:b w:val="false"/>
          <w:i w:val="false"/>
          <w:color w:val="000000"/>
          <w:sz w:val="22"/>
        </w:rPr>
        <w:t>Theory is not…</w:t>
      </w:r>
    </w:p>
    <w:p>
      <w:pPr>
        <w:spacing w:after="0"/>
        <w:ind w:left="120"/>
        <w:jc w:val="left"/>
      </w:pPr>
      <w:r>
        <w:rPr>
          <w:rFonts w:ascii="Cambria" w:hAnsi="Cambria"/>
          <w:b w:val="false"/>
          <w:i w:val="false"/>
          <w:color w:val="000000"/>
          <w:sz w:val="22"/>
        </w:rPr>
        <w:t>The truth!!</w:t>
      </w:r>
    </w:p>
    <w:p>
      <w:pPr>
        <w:spacing w:after="0"/>
        <w:ind w:left="120"/>
        <w:jc w:val="left"/>
      </w:pPr>
      <w:r>
        <w:rPr>
          <w:rFonts w:ascii="Cambria" w:hAnsi="Cambria"/>
          <w:b w:val="false"/>
          <w:i w:val="false"/>
          <w:color w:val="000000"/>
          <w:sz w:val="22"/>
        </w:rPr>
        <w:t>The answer!!</w:t>
      </w:r>
    </w:p>
    <w:p>
      <w:pPr>
        <w:spacing w:after="0"/>
        <w:ind w:left="120"/>
        <w:jc w:val="left"/>
      </w:pPr>
      <w:r>
        <w:br/>
      </w:r>
    </w:p>
    <w:p>
      <w:pPr>
        <w:spacing w:after="0"/>
        <w:ind w:left="120"/>
        <w:jc w:val="left"/>
      </w:pPr>
      <w:r>
        <w:rPr>
          <w:rFonts w:ascii="Cambria" w:hAnsi="Cambria"/>
          <w:b/>
          <w:i w:val="false"/>
          <w:color w:val="000000"/>
          <w:sz w:val="22"/>
        </w:rPr>
        <w:t>Assumptions in Criminological Theory</w:t>
      </w:r>
    </w:p>
    <w:p>
      <w:pPr>
        <w:spacing w:after="0"/>
        <w:ind w:left="120"/>
        <w:jc w:val="left"/>
      </w:pPr>
      <w:r>
        <w:rPr>
          <w:rFonts w:ascii="Cambria" w:hAnsi="Cambria"/>
          <w:b w:val="false"/>
          <w:i w:val="false"/>
          <w:color w:val="000000"/>
          <w:sz w:val="22"/>
        </w:rPr>
        <w:t>Level of abstraction:</w:t>
      </w:r>
    </w:p>
    <w:p>
      <w:pPr>
        <w:spacing w:after="0"/>
        <w:ind w:left="120"/>
        <w:jc w:val="left"/>
      </w:pPr>
      <w:r>
        <w:rPr>
          <w:rFonts w:ascii="Cambria" w:hAnsi="Cambria"/>
          <w:b w:val="false"/>
          <w:i w:val="false"/>
          <w:color w:val="000000"/>
          <w:sz w:val="22"/>
        </w:rPr>
        <w:t>Macro?</w:t>
      </w:r>
    </w:p>
    <w:p>
      <w:pPr>
        <w:spacing w:after="0"/>
        <w:ind w:left="120"/>
        <w:jc w:val="left"/>
      </w:pPr>
      <w:r>
        <w:rPr>
          <w:rFonts w:ascii="Cambria" w:hAnsi="Cambria"/>
          <w:b w:val="false"/>
          <w:i w:val="false"/>
          <w:color w:val="000000"/>
          <w:sz w:val="22"/>
        </w:rPr>
        <w:t>Are the most abstract, tend to be the bigger picture, their focus is not on specific individuals, their focus is much more on social structures, society at large. Erik Durkheim and Karl Marx are macro theorist</w:t>
      </w:r>
    </w:p>
    <w:p>
      <w:pPr>
        <w:spacing w:after="0"/>
        <w:ind w:left="120"/>
        <w:jc w:val="left"/>
      </w:pPr>
      <w:r>
        <w:rPr>
          <w:rFonts w:ascii="Cambria" w:hAnsi="Cambria"/>
          <w:b w:val="false"/>
          <w:i w:val="false"/>
          <w:color w:val="000000"/>
          <w:sz w:val="22"/>
        </w:rPr>
        <w:t>Micro?</w:t>
      </w:r>
    </w:p>
    <w:p>
      <w:pPr>
        <w:spacing w:after="0"/>
        <w:ind w:left="120"/>
        <w:jc w:val="left"/>
      </w:pPr>
      <w:r>
        <w:rPr>
          <w:rFonts w:ascii="Cambria" w:hAnsi="Cambria"/>
          <w:b w:val="false"/>
          <w:i w:val="false"/>
          <w:color w:val="000000"/>
          <w:sz w:val="22"/>
        </w:rPr>
        <w:t>Opposite of macro, are much more concrete and looks at the smaller pictures and tries to explain why people engages into criminal behaviour, focuses on the individual</w:t>
      </w:r>
    </w:p>
    <w:p>
      <w:pPr>
        <w:spacing w:after="0"/>
        <w:ind w:left="120"/>
        <w:jc w:val="left"/>
      </w:pPr>
      <w:r>
        <w:rPr>
          <w:rFonts w:ascii="Cambria" w:hAnsi="Cambria"/>
          <w:b w:val="false"/>
          <w:i w:val="false"/>
          <w:color w:val="000000"/>
          <w:sz w:val="22"/>
        </w:rPr>
        <w:t>Bridging?</w:t>
      </w:r>
    </w:p>
    <w:p>
      <w:pPr>
        <w:spacing w:after="0"/>
        <w:ind w:left="120"/>
        <w:jc w:val="left"/>
      </w:pPr>
      <w:r>
        <w:br/>
      </w:r>
    </w:p>
    <w:p>
      <w:pPr>
        <w:spacing w:after="0"/>
        <w:ind w:left="120"/>
        <w:jc w:val="left"/>
      </w:pPr>
      <w:r>
        <w:rPr>
          <w:rFonts w:ascii="Cambria" w:hAnsi="Cambria"/>
          <w:b w:val="false"/>
          <w:i w:val="false"/>
          <w:color w:val="000000"/>
          <w:sz w:val="22"/>
        </w:rPr>
        <w:t>Basis of society:</w:t>
      </w:r>
    </w:p>
    <w:p>
      <w:pPr>
        <w:spacing w:after="0"/>
        <w:ind w:left="120"/>
        <w:jc w:val="left"/>
      </w:pPr>
      <w:r>
        <w:rPr>
          <w:rFonts w:ascii="Cambria" w:hAnsi="Cambria"/>
          <w:b w:val="false"/>
          <w:i w:val="false"/>
          <w:color w:val="000000"/>
          <w:sz w:val="22"/>
        </w:rPr>
        <w:t>Consensus?</w:t>
      </w:r>
    </w:p>
    <w:p>
      <w:pPr>
        <w:spacing w:after="0"/>
        <w:ind w:left="120"/>
        <w:jc w:val="left"/>
      </w:pPr>
      <w:r>
        <w:rPr>
          <w:rFonts w:ascii="Cambria" w:hAnsi="Cambria"/>
          <w:b w:val="false"/>
          <w:i w:val="false"/>
          <w:color w:val="000000"/>
          <w:sz w:val="22"/>
        </w:rPr>
        <w:t>Basis on the assumption that the idea that all things work together for the better good of society</w:t>
      </w:r>
    </w:p>
    <w:p>
      <w:pPr>
        <w:spacing w:after="0"/>
        <w:ind w:left="120"/>
        <w:jc w:val="left"/>
      </w:pPr>
      <w:r>
        <w:rPr>
          <w:rFonts w:ascii="Cambria" w:hAnsi="Cambria"/>
          <w:b w:val="false"/>
          <w:i w:val="false"/>
          <w:color w:val="000000"/>
          <w:sz w:val="22"/>
        </w:rPr>
        <w:t>Conflict?</w:t>
      </w:r>
    </w:p>
    <w:p>
      <w:pPr>
        <w:spacing w:after="0"/>
        <w:ind w:left="120"/>
        <w:jc w:val="left"/>
      </w:pPr>
      <w:r>
        <w:rPr>
          <w:rFonts w:ascii="Cambria" w:hAnsi="Cambria"/>
          <w:b w:val="false"/>
          <w:i w:val="false"/>
          <w:color w:val="000000"/>
          <w:sz w:val="22"/>
        </w:rPr>
        <w:t>Believes that society is divided in conflict, and that society is based on groups of political and economic.</w:t>
      </w:r>
    </w:p>
    <w:p>
      <w:pPr>
        <w:spacing w:after="0"/>
        <w:ind w:left="120"/>
        <w:jc w:val="left"/>
      </w:pPr>
      <w:r>
        <w:br/>
      </w:r>
    </w:p>
    <w:p>
      <w:pPr>
        <w:spacing w:after="0"/>
        <w:ind w:left="120"/>
        <w:jc w:val="left"/>
      </w:pPr>
      <w:r>
        <w:rPr>
          <w:rFonts w:ascii="Cambria" w:hAnsi="Cambria"/>
          <w:b w:val="false"/>
          <w:i w:val="false"/>
          <w:color w:val="000000"/>
          <w:sz w:val="22"/>
        </w:rPr>
        <w:t>Individuals:</w:t>
      </w:r>
    </w:p>
    <w:p>
      <w:pPr>
        <w:spacing w:after="0"/>
        <w:ind w:left="120"/>
        <w:jc w:val="left"/>
      </w:pPr>
      <w:r>
        <w:rPr>
          <w:rFonts w:ascii="Cambria" w:hAnsi="Cambria"/>
          <w:b w:val="false"/>
          <w:i w:val="false"/>
          <w:color w:val="000000"/>
          <w:sz w:val="22"/>
        </w:rPr>
        <w:t>Active?</w:t>
      </w:r>
    </w:p>
    <w:p>
      <w:pPr>
        <w:spacing w:after="0"/>
        <w:ind w:left="120"/>
        <w:jc w:val="left"/>
      </w:pPr>
      <w:r>
        <w:rPr>
          <w:rFonts w:ascii="Cambria" w:hAnsi="Cambria"/>
          <w:b w:val="false"/>
          <w:i w:val="false"/>
          <w:color w:val="000000"/>
          <w:sz w:val="22"/>
        </w:rPr>
        <w:t>They believe individuals possess free will and they are able to make their own choices and decisions</w:t>
      </w:r>
    </w:p>
    <w:p>
      <w:pPr>
        <w:spacing w:after="0"/>
        <w:ind w:left="120"/>
        <w:jc w:val="left"/>
      </w:pPr>
      <w:r>
        <w:rPr>
          <w:rFonts w:ascii="Cambria" w:hAnsi="Cambria"/>
          <w:b w:val="false"/>
          <w:i w:val="false"/>
          <w:color w:val="000000"/>
          <w:sz w:val="22"/>
        </w:rPr>
        <w:t>Passive?</w:t>
      </w:r>
    </w:p>
    <w:p>
      <w:pPr>
        <w:spacing w:after="0"/>
        <w:ind w:left="120"/>
        <w:jc w:val="left"/>
      </w:pPr>
      <w:r>
        <w:rPr>
          <w:rFonts w:ascii="Cambria" w:hAnsi="Cambria"/>
          <w:b w:val="false"/>
          <w:i w:val="false"/>
          <w:color w:val="000000"/>
          <w:sz w:val="22"/>
        </w:rPr>
        <w:t>People behave due to certain forces either within them or outside of them that push them to criminal behaviour</w:t>
      </w:r>
    </w:p>
    <w:p>
      <w:pPr>
        <w:spacing w:after="0"/>
        <w:ind w:left="120"/>
        <w:jc w:val="left"/>
      </w:pPr>
      <w:r>
        <w:br/>
      </w:r>
    </w:p>
    <w:p>
      <w:pPr>
        <w:spacing w:after="0"/>
        <w:ind w:left="120"/>
        <w:jc w:val="left"/>
      </w:pPr>
      <w:r>
        <w:br/>
      </w:r>
    </w:p>
    <w:p>
      <w:pPr>
        <w:spacing w:after="0"/>
        <w:ind w:left="120"/>
        <w:jc w:val="left"/>
      </w:pPr>
      <w:r>
        <w:br/>
      </w:r>
    </w:p>
    <w:p>
      <w:pPr>
        <w:spacing w:after="0"/>
        <w:ind w:left="120"/>
        <w:jc w:val="left"/>
      </w:pPr>
      <w:r>
        <w:br/>
      </w:r>
    </w:p>
    <w:p>
      <w:pPr>
        <w:spacing w:after="0"/>
        <w:ind w:left="120"/>
        <w:jc w:val="left"/>
      </w:pPr>
      <w:r>
        <w:br/>
      </w:r>
    </w:p>
    <w:p>
      <w:pPr>
        <w:spacing w:after="0"/>
        <w:ind w:left="120"/>
        <w:jc w:val="left"/>
      </w:pPr>
      <w:r>
        <w:br/>
      </w:r>
    </w:p>
    <w:p>
      <w:pPr>
        <w:spacing w:after="0"/>
        <w:ind w:left="120"/>
        <w:jc w:val="left"/>
      </w:pPr>
      <w:r>
        <w:br/>
      </w:r>
    </w:p>
    <w:p>
      <w:pPr>
        <w:spacing w:after="0"/>
        <w:ind w:left="120"/>
        <w:jc w:val="left"/>
      </w:pPr>
      <w:r>
        <w:br/>
      </w:r>
    </w:p>
    <w:p>
      <w:pPr>
        <w:spacing w:after="0"/>
        <w:ind w:left="120"/>
        <w:jc w:val="left"/>
      </w:pPr>
      <w:r>
        <w:rPr>
          <w:rFonts w:ascii="Cambria" w:hAnsi="Cambria"/>
          <w:b w:val="false"/>
          <w:i w:val="false"/>
          <w:color w:val="000000"/>
          <w:sz w:val="22"/>
        </w:rPr>
        <w:t xml:space="preserve">Kitty Genovese </w:t>
      </w:r>
      <w:r>
        <w:rPr>
          <w:rFonts w:ascii="Cambria" w:hAnsi="Cambria"/>
          <w:b w:val="false"/>
          <w:i/>
          <w:color w:val="000000"/>
          <w:sz w:val="22"/>
        </w:rPr>
        <w:t>1935-1964</w:t>
      </w:r>
    </w:p>
    <w:p>
      <w:pPr>
        <w:spacing w:after="0"/>
        <w:ind w:left="120"/>
        <w:jc w:val="left"/>
      </w:pPr>
      <w:r>
        <w:rPr>
          <w:rFonts w:ascii="Cambria" w:hAnsi="Cambria"/>
          <w:b w:val="false"/>
          <w:i w:val="false"/>
          <w:color w:val="000000"/>
          <w:sz w:val="22"/>
        </w:rPr>
        <w:t>Beaten to death</w:t>
      </w:r>
    </w:p>
    <w:p>
      <w:pPr>
        <w:spacing w:after="0"/>
        <w:ind w:left="120"/>
        <w:jc w:val="left"/>
      </w:pPr>
      <w:r>
        <w:rPr>
          <w:rFonts w:ascii="Cambria" w:hAnsi="Cambria"/>
          <w:b w:val="false"/>
          <w:i w:val="false"/>
          <w:color w:val="000000"/>
          <w:sz w:val="22"/>
        </w:rPr>
        <w:t>Was not saved due to diffusion of responsibility</w:t>
      </w:r>
    </w:p>
    <w:p>
      <w:pPr>
        <w:spacing w:after="0"/>
        <w:ind w:left="120"/>
        <w:jc w:val="left"/>
      </w:pPr>
      <w:r>
        <w:rPr>
          <w:rFonts w:ascii="Cambria" w:hAnsi="Cambria"/>
          <w:b w:val="false"/>
          <w:i w:val="false"/>
          <w:color w:val="000000"/>
          <w:sz w:val="22"/>
        </w:rPr>
        <w:t>The more people who witness an act, the less likely they are to provide assistance</w:t>
      </w:r>
    </w:p>
    <w:p>
      <w:pPr>
        <w:spacing w:after="0"/>
        <w:ind w:left="120"/>
        <w:jc w:val="left"/>
      </w:pPr>
      <w:r>
        <w:rPr>
          <w:rFonts w:ascii="Cambria" w:hAnsi="Cambria"/>
          <w:b w:val="false"/>
          <w:i w:val="false"/>
          <w:color w:val="000000"/>
          <w:sz w:val="22"/>
        </w:rPr>
        <w:t>Main Explanation: Everyone assumes that someone else is going to do what is needed to help in a situation</w:t>
      </w:r>
    </w:p>
    <w:p>
      <w:pPr>
        <w:spacing w:after="0"/>
        <w:ind w:left="120"/>
        <w:jc w:val="left"/>
      </w:pPr>
      <w:r>
        <w:rPr>
          <w:rFonts w:ascii="Cambria" w:hAnsi="Cambria"/>
          <w:b w:val="false"/>
          <w:i w:val="false"/>
          <w:color w:val="000000"/>
          <w:sz w:val="22"/>
        </w:rPr>
        <w:t>2 System of Reasoning</w:t>
      </w:r>
    </w:p>
    <w:p>
      <w:pPr>
        <w:spacing w:after="0"/>
        <w:ind w:left="120"/>
        <w:jc w:val="left"/>
      </w:pPr>
      <w:r>
        <w:rPr>
          <w:rFonts w:ascii="Cambria" w:hAnsi="Cambria"/>
          <w:b w:val="false"/>
          <w:i w:val="false"/>
          <w:color w:val="000000"/>
          <w:sz w:val="22"/>
        </w:rPr>
        <w:t>Deductive Method:</w:t>
      </w:r>
    </w:p>
    <w:p>
      <w:pPr>
        <w:spacing w:after="0"/>
        <w:ind w:left="120"/>
        <w:jc w:val="left"/>
      </w:pPr>
      <w:r>
        <w:rPr>
          <w:rFonts w:ascii="Cambria" w:hAnsi="Cambria"/>
          <w:b w:val="false"/>
          <w:i w:val="false"/>
          <w:color w:val="000000"/>
          <w:sz w:val="22"/>
        </w:rPr>
        <w:t>Explanation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Theory)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Test</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Verify/Refute</w:t>
      </w:r>
    </w:p>
    <w:p>
      <w:pPr>
        <w:spacing w:after="0"/>
        <w:ind w:left="120"/>
        <w:jc w:val="left"/>
      </w:pPr>
      <w:r>
        <w:rPr>
          <w:rFonts w:ascii="Cambria" w:hAnsi="Cambria"/>
          <w:b w:val="false"/>
          <w:i w:val="false"/>
          <w:color w:val="000000"/>
          <w:sz w:val="22"/>
        </w:rPr>
        <w:t>For this theory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Diff. of respons.), they simulated a test, and deduced that the more people present reduces the time that someone will be assisted</w:t>
      </w:r>
    </w:p>
    <w:p>
      <w:pPr>
        <w:spacing w:after="0"/>
        <w:ind w:left="120"/>
        <w:jc w:val="left"/>
      </w:pPr>
      <w:r>
        <w:rPr>
          <w:rFonts w:ascii="Cambria" w:hAnsi="Cambria"/>
          <w:b w:val="false"/>
          <w:i w:val="false"/>
          <w:color w:val="000000"/>
          <w:sz w:val="22"/>
        </w:rPr>
        <w:t>Inductive Method:</w:t>
      </w:r>
    </w:p>
    <w:p>
      <w:pPr>
        <w:spacing w:after="0"/>
        <w:ind w:left="120"/>
        <w:jc w:val="left"/>
      </w:pPr>
      <w:r>
        <w:rPr>
          <w:rFonts w:ascii="Cambria" w:hAnsi="Cambria"/>
          <w:b w:val="false"/>
          <w:i w:val="false"/>
          <w:color w:val="000000"/>
          <w:sz w:val="22"/>
        </w:rPr>
        <w:t>Observe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Analyze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Explanation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Theory)</w:t>
      </w:r>
    </w:p>
    <w:p>
      <w:pPr>
        <w:spacing w:after="0"/>
        <w:ind w:left="120"/>
        <w:jc w:val="left"/>
      </w:pPr>
      <w:r>
        <w:rPr>
          <w:rFonts w:ascii="Cambria" w:hAnsi="Cambria"/>
          <w:b w:val="false"/>
          <w:i w:val="false"/>
          <w:color w:val="000000"/>
          <w:sz w:val="22"/>
        </w:rPr>
        <w:t>Ex. of Ind. Method: There is a social scientist names Howard Becker, he spent time with Jazz Musicians, and observed that many of the musicians enjoyed Weed, and analyzed their use of the drug.</w:t>
      </w:r>
    </w:p>
    <w:p>
      <w:pPr>
        <w:spacing w:after="0"/>
        <w:ind w:left="120"/>
        <w:jc w:val="left"/>
      </w:pPr>
      <w:r>
        <w:rPr>
          <w:rFonts w:ascii="Cambria" w:hAnsi="Cambria"/>
          <w:b w:val="false"/>
          <w:i w:val="false"/>
          <w:color w:val="000000"/>
          <w:sz w:val="22"/>
        </w:rPr>
        <w:t>1) Based on the analysis he said that one must</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learn” how to become a weed user.</w:t>
      </w:r>
    </w:p>
    <w:p>
      <w:pPr>
        <w:spacing w:after="0"/>
        <w:ind w:left="120"/>
        <w:jc w:val="left"/>
      </w:pPr>
      <w:r>
        <w:rPr>
          <w:rFonts w:ascii="Cambria" w:hAnsi="Cambria"/>
          <w:b w:val="false"/>
          <w:i w:val="false"/>
          <w:color w:val="000000"/>
          <w:sz w:val="22"/>
        </w:rPr>
        <w:t>2) Once someone learns how to use it, the user must learn to recognize the symptoms</w:t>
      </w:r>
    </w:p>
    <w:p>
      <w:pPr>
        <w:spacing w:after="0"/>
        <w:ind w:left="120"/>
        <w:jc w:val="left"/>
      </w:pPr>
      <w:r>
        <w:rPr>
          <w:rFonts w:ascii="Cambria" w:hAnsi="Cambria"/>
          <w:b w:val="false"/>
          <w:i w:val="false"/>
          <w:color w:val="000000"/>
          <w:sz w:val="22"/>
        </w:rPr>
        <w:t>3) In order to continue smoking weed, the user must learn to associate the symptoms with something pleasurable. Positive reinforcement with influence re-use</w:t>
      </w:r>
    </w:p>
    <w:p>
      <w:pPr>
        <w:spacing w:after="0"/>
        <w:ind w:left="120"/>
        <w:jc w:val="left"/>
      </w:pPr>
      <w:r>
        <w:br/>
      </w:r>
    </w:p>
    <w:p>
      <w:pPr>
        <w:spacing w:after="0"/>
        <w:ind w:left="120"/>
        <w:jc w:val="left"/>
      </w:pPr>
      <w:r>
        <w:rPr>
          <w:rFonts w:ascii="Cambria" w:hAnsi="Cambria"/>
          <w:b w:val="false"/>
          <w:i w:val="false"/>
          <w:color w:val="000000"/>
          <w:sz w:val="22"/>
        </w:rPr>
        <w:t>The Experiment</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Causality?</w:t>
      </w:r>
    </w:p>
    <w:p>
      <w:pPr>
        <w:spacing w:after="0"/>
        <w:ind w:left="120"/>
        <w:jc w:val="left"/>
      </w:pPr>
      <w:r>
        <w:rPr>
          <w:rFonts w:ascii="Cambria" w:hAnsi="Cambria"/>
          <w:b w:val="false"/>
          <w:i w:val="false"/>
          <w:color w:val="000000"/>
          <w:sz w:val="22"/>
        </w:rPr>
        <w:t>Is variable X a cause of variable Y?</w:t>
      </w:r>
    </w:p>
    <w:p>
      <w:pPr>
        <w:spacing w:after="0"/>
        <w:ind w:left="120"/>
        <w:jc w:val="left"/>
      </w:pPr>
      <w:r>
        <w:rPr>
          <w:rFonts w:ascii="Cambria" w:hAnsi="Cambria"/>
          <w:b w:val="false"/>
          <w:i w:val="false"/>
          <w:color w:val="000000"/>
          <w:sz w:val="22"/>
        </w:rPr>
        <w:t>Independent and dependent variable</w:t>
      </w:r>
    </w:p>
    <w:p>
      <w:pPr>
        <w:spacing w:after="0"/>
        <w:ind w:left="120"/>
        <w:jc w:val="left"/>
      </w:pPr>
      <w:r>
        <w:rPr>
          <w:rFonts w:ascii="Cambria" w:hAnsi="Cambria"/>
          <w:b w:val="false"/>
          <w:i w:val="false"/>
          <w:color w:val="000000"/>
          <w:sz w:val="22"/>
        </w:rPr>
        <w:t>Independent</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Researcher manipulates this</w:t>
      </w:r>
    </w:p>
    <w:p>
      <w:pPr>
        <w:spacing w:after="0"/>
        <w:ind w:left="120"/>
        <w:jc w:val="left"/>
      </w:pPr>
      <w:r>
        <w:rPr>
          <w:rFonts w:ascii="Cambria" w:hAnsi="Cambria"/>
          <w:b w:val="false"/>
          <w:i w:val="false"/>
          <w:color w:val="000000"/>
          <w:sz w:val="22"/>
        </w:rPr>
        <w:t>Dependent</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Is measured</w:t>
      </w:r>
    </w:p>
    <w:p>
      <w:pPr>
        <w:spacing w:after="0"/>
        <w:ind w:left="120"/>
        <w:jc w:val="left"/>
      </w:pPr>
      <w:r>
        <w:br/>
      </w:r>
    </w:p>
    <w:p>
      <w:pPr>
        <w:spacing w:after="0"/>
        <w:ind w:left="120"/>
        <w:jc w:val="left"/>
      </w:pPr>
      <w:r>
        <w:rPr>
          <w:rFonts w:ascii="Cambria" w:hAnsi="Cambria"/>
          <w:b w:val="false"/>
          <w:i w:val="false"/>
          <w:color w:val="000000"/>
          <w:sz w:val="22"/>
        </w:rPr>
        <w:t>Ex. We want to measure how much TV influences violence in kids. Independent variable is the TV show, dependent would be the behaviours of the kids</w:t>
      </w:r>
    </w:p>
    <w:p>
      <w:pPr>
        <w:spacing w:after="0"/>
        <w:ind w:left="120"/>
        <w:jc w:val="left"/>
      </w:pPr>
      <w:r>
        <w:br/>
      </w:r>
    </w:p>
    <w:p>
      <w:pPr>
        <w:spacing w:after="0"/>
        <w:ind w:left="120"/>
        <w:jc w:val="left"/>
      </w:pPr>
      <w:r>
        <w:rPr>
          <w:rFonts w:ascii="Cambria" w:hAnsi="Cambria"/>
          <w:b w:val="false"/>
          <w:i w:val="false"/>
          <w:color w:val="000000"/>
          <w:sz w:val="22"/>
        </w:rPr>
        <w:t>Prisoners are often violent institutions, but does the prison setting itself play a part in generating violence and disorder?</w:t>
      </w:r>
    </w:p>
    <w:p>
      <w:pPr>
        <w:spacing w:after="0"/>
        <w:ind w:left="120"/>
        <w:jc w:val="left"/>
      </w:pPr>
      <w:r>
        <w:rPr>
          <w:rFonts w:ascii="Cambria" w:hAnsi="Cambria"/>
          <w:b w:val="false"/>
          <w:i w:val="false"/>
          <w:color w:val="000000"/>
          <w:sz w:val="22"/>
        </w:rPr>
        <w:t>Stanford Prison Experiment:</w:t>
      </w:r>
    </w:p>
    <w:p>
      <w:pPr>
        <w:spacing w:after="0"/>
        <w:ind w:left="120"/>
        <w:jc w:val="left"/>
      </w:pPr>
      <w:r>
        <w:rPr>
          <w:rFonts w:ascii="Cambria" w:hAnsi="Cambria"/>
          <w:b w:val="false"/>
          <w:i w:val="false"/>
          <w:color w:val="000000"/>
          <w:sz w:val="22"/>
        </w:rPr>
        <w:t>24 Males were chosen, and randomized whether or not half were prisoners or guards</w:t>
      </w:r>
    </w:p>
    <w:p>
      <w:pPr>
        <w:spacing w:after="0"/>
        <w:ind w:left="120"/>
        <w:jc w:val="left"/>
      </w:pPr>
      <w:r>
        <w:rPr>
          <w:rFonts w:ascii="Cambria" w:hAnsi="Cambria"/>
          <w:b w:val="false"/>
          <w:i w:val="false"/>
          <w:color w:val="000000"/>
          <w:sz w:val="22"/>
        </w:rPr>
        <w:t>Transferred to a basement of Stanford, and dressed in prisoner garb/ and professional guard outfits</w:t>
      </w:r>
    </w:p>
    <w:p>
      <w:pPr>
        <w:spacing w:after="0"/>
        <w:ind w:left="120"/>
        <w:jc w:val="left"/>
      </w:pPr>
      <w:r>
        <w:rPr>
          <w:rFonts w:ascii="Cambria" w:hAnsi="Cambria"/>
          <w:b w:val="false"/>
          <w:i w:val="false"/>
          <w:color w:val="000000"/>
          <w:sz w:val="22"/>
        </w:rPr>
        <w:t>In a couple of hours, the guards become demanding, and the prisoners were reluctant</w:t>
      </w:r>
    </w:p>
    <w:p>
      <w:pPr>
        <w:spacing w:after="0"/>
        <w:ind w:left="120"/>
        <w:jc w:val="left"/>
      </w:pPr>
      <w:r>
        <w:rPr>
          <w:rFonts w:ascii="Cambria" w:hAnsi="Cambria"/>
          <w:b w:val="false"/>
          <w:i w:val="false"/>
          <w:color w:val="000000"/>
          <w:sz w:val="22"/>
        </w:rPr>
        <w:t>The guards became very abusive. Removed mattress, cleaning duties, made them simulate sexual acts, etc</w:t>
      </w:r>
    </w:p>
    <w:p>
      <w:pPr>
        <w:spacing w:after="0"/>
        <w:ind w:left="120"/>
        <w:jc w:val="left"/>
      </w:pPr>
      <w:r>
        <w:rPr>
          <w:rFonts w:ascii="Cambria" w:hAnsi="Cambria"/>
          <w:b w:val="false"/>
          <w:i w:val="false"/>
          <w:color w:val="000000"/>
          <w:sz w:val="22"/>
        </w:rPr>
        <w:t>In a couple of days the prisoners were in extreme emotional distress</w:t>
      </w:r>
    </w:p>
    <w:p>
      <w:pPr>
        <w:spacing w:after="0"/>
        <w:ind w:left="120"/>
        <w:jc w:val="left"/>
      </w:pPr>
      <w:r>
        <w:rPr>
          <w:rFonts w:ascii="Cambria" w:hAnsi="Cambria"/>
          <w:b w:val="false"/>
          <w:i w:val="false"/>
          <w:color w:val="000000"/>
          <w:sz w:val="22"/>
        </w:rPr>
        <w:t>In 6 days a PhD student came to check on the experiment, but had to be terminated on the 6</w:t>
      </w:r>
      <w:r>
        <w:rPr>
          <w:rFonts w:ascii="Cambria" w:hAnsi="Cambria"/>
          <w:b w:val="false"/>
          <w:i w:val="false"/>
          <w:color w:val="000000"/>
          <w:vertAlign w:val="superscript"/>
        </w:rPr>
        <w:t>th</w:t>
      </w:r>
      <w:r>
        <w:rPr>
          <w:rFonts w:ascii="Cambria" w:hAnsi="Cambria"/>
          <w:b w:val="false"/>
          <w:i w:val="false"/>
          <w:color w:val="000000"/>
          <w:sz w:val="22"/>
        </w:rPr>
        <w:t xml:space="preserve"> day</w:t>
      </w:r>
    </w:p>
    <w:p>
      <w:pPr>
        <w:spacing w:after="0"/>
        <w:ind w:left="120"/>
        <w:jc w:val="left"/>
      </w:pPr>
      <w:r>
        <w:rPr>
          <w:rFonts w:ascii="Cambria" w:hAnsi="Cambria"/>
          <w:b w:val="false"/>
          <w:i w:val="false"/>
          <w:color w:val="000000"/>
          <w:sz w:val="22"/>
        </w:rPr>
        <w:t>This demonstrated how the environment impacts the behaviours, and correlation was present</w:t>
      </w:r>
    </w:p>
    <w:p>
      <w:pPr>
        <w:spacing w:after="0"/>
        <w:ind w:left="120"/>
        <w:jc w:val="left"/>
      </w:pPr>
      <w:r>
        <w:br/>
      </w:r>
    </w:p>
    <w:p>
      <w:pPr>
        <w:spacing w:after="0"/>
        <w:ind w:left="120"/>
        <w:jc w:val="left"/>
      </w:pPr>
      <w:r>
        <w:rPr>
          <w:rFonts w:ascii="Cambria" w:hAnsi="Cambria"/>
          <w:b w:val="false"/>
          <w:i w:val="false"/>
          <w:color w:val="000000"/>
          <w:sz w:val="22"/>
        </w:rPr>
        <w:t>Correlation:</w:t>
      </w:r>
    </w:p>
    <w:p>
      <w:pPr>
        <w:spacing w:after="0"/>
        <w:ind w:left="120"/>
        <w:jc w:val="left"/>
      </w:pPr>
      <w:r>
        <w:rPr>
          <w:rFonts w:ascii="Cambria" w:hAnsi="Cambria"/>
          <w:b w:val="false"/>
          <w:i w:val="false"/>
          <w:color w:val="000000"/>
          <w:sz w:val="22"/>
        </w:rPr>
        <w:t>Systematically measuring two or more variables and assessing the relationship between them</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does not suggest causality, it is just the relationship between 2 elements)</w:t>
      </w:r>
    </w:p>
    <w:p>
      <w:pPr>
        <w:spacing w:after="0"/>
        <w:ind w:left="120"/>
        <w:jc w:val="left"/>
      </w:pPr>
      <w:r>
        <w:rPr>
          <w:rFonts w:ascii="Cambria" w:hAnsi="Cambria"/>
          <w:b w:val="false"/>
          <w:i w:val="false"/>
          <w:color w:val="000000"/>
          <w:sz w:val="22"/>
        </w:rPr>
        <w:t>It allows use to make prediction based on 1 known variable and an unknown</w:t>
      </w:r>
    </w:p>
    <w:p>
      <w:pPr>
        <w:spacing w:after="0"/>
        <w:ind w:left="120"/>
        <w:jc w:val="left"/>
      </w:pPr>
      <w:r>
        <w:rPr>
          <w:rFonts w:ascii="Cambria" w:hAnsi="Cambria"/>
          <w:b w:val="false"/>
          <w:i w:val="false"/>
          <w:color w:val="000000"/>
          <w:sz w:val="22"/>
        </w:rPr>
        <w:t>Correlation can be positive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same direction) or negative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opposite directions)</w:t>
      </w:r>
    </w:p>
    <w:p>
      <w:pPr>
        <w:spacing w:after="0"/>
        <w:ind w:left="120"/>
        <w:jc w:val="left"/>
      </w:pPr>
      <w:r>
        <w:br/>
      </w:r>
    </w:p>
    <w:p>
      <w:pPr>
        <w:spacing w:after="0"/>
        <w:ind w:left="120"/>
        <w:jc w:val="left"/>
      </w:pPr>
      <w:r>
        <w:rPr>
          <w:rFonts w:ascii="Cambria" w:hAnsi="Cambria"/>
          <w:b w:val="false"/>
          <w:i w:val="false"/>
          <w:color w:val="000000"/>
          <w:sz w:val="22"/>
        </w:rPr>
        <w:t>Spurious Correlation:</w:t>
      </w:r>
    </w:p>
    <w:p>
      <w:pPr>
        <w:spacing w:after="0"/>
        <w:ind w:left="120"/>
        <w:jc w:val="left"/>
      </w:pPr>
      <w:r>
        <w:rPr>
          <w:rFonts w:ascii="Cambria" w:hAnsi="Cambria"/>
          <w:b w:val="false"/>
          <w:i w:val="false"/>
          <w:color w:val="000000"/>
          <w:sz w:val="22"/>
        </w:rPr>
        <w:t>An apparent but false relationship b/w 2</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or more) variables that is caused by some other variables</w:t>
      </w:r>
    </w:p>
    <w:p>
      <w:pPr>
        <w:spacing w:after="0"/>
        <w:ind w:left="120"/>
        <w:jc w:val="left"/>
      </w:pPr>
      <w:r>
        <w:rPr>
          <w:rFonts w:ascii="Cambria" w:hAnsi="Cambria"/>
          <w:b w:val="false"/>
          <w:i w:val="false"/>
          <w:color w:val="000000"/>
          <w:sz w:val="22"/>
        </w:rPr>
        <w:t>A research study found that having a pet in childhood is correlated with a reduced likelihood of one becoming a juvenile delinquent</w:t>
      </w:r>
    </w:p>
    <w:p>
      <w:pPr>
        <w:spacing w:after="0"/>
        <w:ind w:left="120"/>
        <w:jc w:val="left"/>
      </w:pPr>
      <w:r>
        <w:br/>
      </w:r>
    </w:p>
    <w:p>
      <w:pPr>
        <w:spacing w:after="0"/>
        <w:ind w:left="120"/>
        <w:jc w:val="left"/>
      </w:pPr>
      <w:r>
        <w:rPr>
          <w:rFonts w:ascii="Cambria" w:hAnsi="Cambria"/>
          <w:b w:val="false"/>
          <w:i w:val="false"/>
          <w:color w:val="000000"/>
          <w:sz w:val="22"/>
        </w:rPr>
        <w:t>Criteria for Evaluating Theory</w:t>
      </w:r>
    </w:p>
    <w:p>
      <w:pPr>
        <w:spacing w:after="0"/>
        <w:ind w:left="120"/>
        <w:jc w:val="left"/>
      </w:pPr>
      <w:r>
        <w:rPr>
          <w:rFonts w:ascii="Cambria" w:hAnsi="Cambria"/>
          <w:b w:val="false"/>
          <w:i w:val="false"/>
          <w:color w:val="000000"/>
          <w:sz w:val="22"/>
        </w:rPr>
        <w:t>Quantitative Validation: is an approach to assessing a theory that is based on measuring and assessing. Focus on numbers etc.</w:t>
      </w:r>
    </w:p>
    <w:p>
      <w:pPr>
        <w:spacing w:after="0"/>
        <w:ind w:left="120"/>
        <w:jc w:val="left"/>
      </w:pPr>
      <w:r>
        <w:rPr>
          <w:rFonts w:ascii="Cambria" w:hAnsi="Cambria"/>
          <w:b w:val="false"/>
          <w:i w:val="false"/>
          <w:color w:val="000000"/>
          <w:sz w:val="22"/>
        </w:rPr>
        <w:t>Testability: Sometimes it can take a while until a theory can be tested. Every once in a while, old theories should be tested</w:t>
      </w:r>
    </w:p>
    <w:p>
      <w:pPr>
        <w:spacing w:after="0"/>
        <w:ind w:left="120"/>
        <w:jc w:val="left"/>
      </w:pPr>
      <w:r>
        <w:rPr>
          <w:rFonts w:ascii="Cambria" w:hAnsi="Cambria"/>
          <w:b w:val="false"/>
          <w:i w:val="false"/>
          <w:color w:val="000000"/>
          <w:sz w:val="22"/>
        </w:rPr>
        <w:t>Reliability: Must be able to test a theory, and get identical results among different groups of people</w:t>
      </w:r>
    </w:p>
    <w:p>
      <w:pPr>
        <w:spacing w:after="0"/>
        <w:ind w:left="120"/>
        <w:jc w:val="left"/>
      </w:pPr>
      <w:r>
        <w:rPr>
          <w:rFonts w:ascii="Cambria" w:hAnsi="Cambria"/>
          <w:b w:val="false"/>
          <w:i w:val="false"/>
          <w:color w:val="000000"/>
          <w:sz w:val="22"/>
        </w:rPr>
        <w:t>Qualitative Validation: is more what Social Sciences is based upon. It focuses on the substance of a theory, and the logical soundness of the theory. Must be internally consistent</w:t>
      </w:r>
    </w:p>
    <w:p>
      <w:pPr>
        <w:spacing w:after="0"/>
        <w:ind w:left="120"/>
        <w:jc w:val="left"/>
      </w:pPr>
      <w:r>
        <w:rPr>
          <w:rFonts w:ascii="Cambria" w:hAnsi="Cambria"/>
          <w:b w:val="false"/>
          <w:i w:val="false"/>
          <w:color w:val="000000"/>
          <w:sz w:val="22"/>
        </w:rPr>
        <w:t>Logical Soundness:</w:t>
      </w:r>
    </w:p>
    <w:p>
      <w:pPr>
        <w:spacing w:after="0"/>
        <w:ind w:left="120"/>
        <w:jc w:val="left"/>
      </w:pPr>
      <w:r>
        <w:rPr>
          <w:rFonts w:ascii="Cambria" w:hAnsi="Cambria"/>
          <w:b w:val="false"/>
          <w:i w:val="false"/>
          <w:color w:val="000000"/>
          <w:sz w:val="22"/>
        </w:rPr>
        <w:t>1) Tautological reasoning</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should not be repetitive, and circling of logic. The same thing said in a slightly different way etc.</w:t>
      </w:r>
    </w:p>
    <w:p>
      <w:pPr>
        <w:spacing w:after="0"/>
        <w:ind w:left="120"/>
        <w:jc w:val="left"/>
      </w:pPr>
      <w:r>
        <w:rPr>
          <w:rFonts w:ascii="Cambria" w:hAnsi="Cambria"/>
          <w:b w:val="false"/>
          <w:i w:val="false"/>
          <w:color w:val="000000"/>
          <w:sz w:val="22"/>
        </w:rPr>
        <w:t>2) Validity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the quality of measuring precisely what one intends to measure.</w:t>
      </w:r>
    </w:p>
    <w:p>
      <w:pPr>
        <w:spacing w:after="0"/>
        <w:ind w:left="120"/>
        <w:jc w:val="left"/>
      </w:pPr>
      <w:r>
        <w:rPr>
          <w:rFonts w:ascii="Cambria" w:hAnsi="Cambria"/>
          <w:b w:val="false"/>
          <w:i w:val="false"/>
          <w:color w:val="000000"/>
          <w:sz w:val="22"/>
        </w:rPr>
        <w:t>3) Time order problem</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when you think something came first, when something actually came after.</w:t>
      </w:r>
    </w:p>
    <w:p>
      <w:pPr>
        <w:spacing w:after="0"/>
        <w:ind w:left="120"/>
        <w:jc w:val="left"/>
      </w:pPr>
      <w:r>
        <w:rPr>
          <w:rFonts w:ascii="Cambria" w:hAnsi="Cambria"/>
          <w:b w:val="false"/>
          <w:i w:val="false"/>
          <w:color w:val="000000"/>
          <w:sz w:val="22"/>
        </w:rPr>
        <w:t>Making sense out of two or more opposing facts</w:t>
      </w:r>
    </w:p>
    <w:p>
      <w:pPr>
        <w:spacing w:after="0"/>
        <w:ind w:left="120"/>
        <w:jc w:val="left"/>
      </w:pPr>
      <w:r>
        <w:rPr>
          <w:rFonts w:ascii="Cambria" w:hAnsi="Cambria"/>
          <w:b w:val="false"/>
          <w:i w:val="false"/>
          <w:color w:val="000000"/>
          <w:sz w:val="22"/>
        </w:rPr>
        <w:t>Crim takes stats from the police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can be subjective, and paints the picture in which low income, ethnic minorities are more likely to commit a crime</w:t>
      </w:r>
    </w:p>
    <w:p>
      <w:pPr>
        <w:spacing w:after="0"/>
        <w:ind w:left="120"/>
        <w:jc w:val="left"/>
      </w:pPr>
      <w:r>
        <w:rPr>
          <w:rFonts w:ascii="Cambria" w:hAnsi="Cambria"/>
          <w:b w:val="false"/>
          <w:i w:val="false"/>
          <w:color w:val="000000"/>
          <w:sz w:val="22"/>
        </w:rPr>
        <w:t>Also taken from the crime report statistic in which people report on crimes they have committed</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states that many people of all backgrounds commit crimes</w:t>
      </w:r>
    </w:p>
    <w:p>
      <w:pPr>
        <w:spacing w:after="0"/>
        <w:ind w:left="120"/>
        <w:jc w:val="left"/>
      </w:pPr>
      <w:r>
        <w:rPr>
          <w:rFonts w:ascii="Cambria" w:hAnsi="Cambria"/>
          <w:b w:val="false"/>
          <w:i w:val="false"/>
          <w:color w:val="000000"/>
          <w:sz w:val="22"/>
        </w:rPr>
        <w:t>Sensitizing Ability:</w:t>
      </w:r>
    </w:p>
    <w:p>
      <w:pPr>
        <w:spacing w:after="0"/>
        <w:ind w:left="120"/>
        <w:jc w:val="left"/>
      </w:pPr>
      <w:r>
        <w:rPr>
          <w:rFonts w:ascii="Cambria" w:hAnsi="Cambria"/>
          <w:b w:val="false"/>
          <w:i w:val="false"/>
          <w:color w:val="000000"/>
          <w:sz w:val="22"/>
        </w:rPr>
        <w:t>Focus attention on new direction of inquiry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theories were developed from a</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privileged” position, but was upset by Karl Marx</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economic situation etc)</w:t>
      </w:r>
    </w:p>
    <w:p>
      <w:pPr>
        <w:spacing w:after="0"/>
        <w:ind w:left="120"/>
        <w:jc w:val="left"/>
      </w:pPr>
      <w:r>
        <w:br/>
      </w:r>
    </w:p>
    <w:p>
      <w:pPr>
        <w:spacing w:after="0"/>
        <w:ind w:left="120"/>
        <w:jc w:val="left"/>
      </w:pPr>
      <w:r>
        <w:br/>
      </w:r>
    </w:p>
    <w:p>
      <w:pPr>
        <w:spacing w:after="0"/>
        <w:ind w:left="120"/>
        <w:jc w:val="left"/>
      </w:pPr>
      <w:r>
        <w:rPr>
          <w:rFonts w:ascii="Cambria" w:hAnsi="Cambria"/>
          <w:b w:val="false"/>
          <w:i w:val="false"/>
          <w:color w:val="000000"/>
          <w:sz w:val="22"/>
        </w:rPr>
        <w:t>Knowledge is Context Bound:</w:t>
      </w:r>
    </w:p>
    <w:p>
      <w:pPr>
        <w:spacing w:after="0"/>
        <w:ind w:left="120"/>
        <w:jc w:val="left"/>
      </w:pPr>
      <w:r>
        <w:rPr>
          <w:rFonts w:ascii="Cambria" w:hAnsi="Cambria"/>
          <w:b w:val="false"/>
          <w:i w:val="false"/>
          <w:color w:val="000000"/>
          <w:sz w:val="22"/>
        </w:rPr>
        <w:t>All knowledge must be understood in the context in which it arises</w:t>
      </w:r>
    </w:p>
    <w:p>
      <w:pPr>
        <w:spacing w:after="0"/>
        <w:ind w:left="120"/>
        <w:jc w:val="left"/>
      </w:pPr>
      <w:r>
        <w:rPr>
          <w:rFonts w:ascii="Cambria" w:hAnsi="Cambria"/>
          <w:b w:val="false"/>
          <w:i w:val="false"/>
          <w:color w:val="000000"/>
          <w:sz w:val="22"/>
        </w:rPr>
        <w:t>Must look at:</w:t>
      </w:r>
    </w:p>
    <w:p>
      <w:pPr>
        <w:spacing w:after="0"/>
        <w:ind w:left="120"/>
        <w:jc w:val="left"/>
      </w:pPr>
      <w:r>
        <w:rPr>
          <w:rFonts w:ascii="Cambria" w:hAnsi="Cambria"/>
          <w:b w:val="false"/>
          <w:i w:val="false"/>
          <w:color w:val="000000"/>
          <w:sz w:val="22"/>
        </w:rPr>
        <w:t>Political Context</w:t>
      </w:r>
    </w:p>
    <w:p>
      <w:pPr>
        <w:spacing w:after="0"/>
        <w:ind w:left="120"/>
        <w:jc w:val="left"/>
      </w:pPr>
      <w:r>
        <w:rPr>
          <w:rFonts w:ascii="Cambria" w:hAnsi="Cambria"/>
          <w:b w:val="false"/>
          <w:i w:val="false"/>
          <w:color w:val="000000"/>
          <w:sz w:val="22"/>
        </w:rPr>
        <w:t>Socio-Economic Context</w:t>
      </w:r>
    </w:p>
    <w:p>
      <w:pPr>
        <w:spacing w:after="0"/>
        <w:ind w:left="120"/>
        <w:jc w:val="left"/>
      </w:pPr>
      <w:r>
        <w:rPr>
          <w:rFonts w:ascii="Cambria" w:hAnsi="Cambria"/>
          <w:b w:val="false"/>
          <w:i w:val="false"/>
          <w:color w:val="000000"/>
          <w:sz w:val="22"/>
        </w:rPr>
        <w:t>Intellectual Context</w:t>
      </w:r>
    </w:p>
    <w:p>
      <w:pPr>
        <w:spacing w:after="0"/>
        <w:ind w:left="120"/>
        <w:jc w:val="left"/>
      </w:pPr>
      <w:r>
        <w:rPr>
          <w:rFonts w:ascii="Cambria" w:hAnsi="Cambria"/>
          <w:b w:val="false"/>
          <w:i w:val="false"/>
          <w:color w:val="000000"/>
          <w:sz w:val="22"/>
        </w:rPr>
        <w:t>Personal Context</w:t>
      </w:r>
    </w:p>
    <w:p>
      <w:pPr>
        <w:spacing w:after="0"/>
        <w:ind w:left="120"/>
        <w:jc w:val="left"/>
      </w:pPr>
      <w:r>
        <w:br/>
      </w:r>
    </w:p>
    <w:p>
      <w:pPr>
        <w:spacing w:after="0"/>
        <w:ind w:left="120"/>
        <w:jc w:val="left"/>
      </w:pPr>
      <w:r>
        <w:rPr>
          <w:rFonts w:ascii="Cambria" w:hAnsi="Cambria"/>
          <w:b w:val="false"/>
          <w:i w:val="false"/>
          <w:color w:val="000000"/>
          <w:sz w:val="22"/>
        </w:rPr>
        <w:t>`1692</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Salem, Massachusetts</w:t>
      </w:r>
    </w:p>
    <w:p>
      <w:pPr>
        <w:spacing w:after="0"/>
        <w:ind w:left="120"/>
        <w:jc w:val="left"/>
      </w:pPr>
      <w:r>
        <w:br/>
      </w:r>
    </w:p>
    <w:p>
      <w:pPr>
        <w:spacing w:after="0"/>
        <w:ind w:left="120"/>
        <w:jc w:val="left"/>
      </w:pPr>
      <w:r>
        <w:rPr>
          <w:rFonts w:ascii="Cambria" w:hAnsi="Cambria"/>
          <w:b w:val="false"/>
          <w:i w:val="false"/>
          <w:color w:val="000000"/>
          <w:sz w:val="22"/>
        </w:rPr>
        <w:t>Possessed daughters of a reverend named three names of who</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possessed them”</w:t>
      </w:r>
    </w:p>
    <w:p>
      <w:pPr>
        <w:spacing w:after="0"/>
        <w:ind w:left="120"/>
        <w:jc w:val="left"/>
      </w:pPr>
      <w:r>
        <w:rPr>
          <w:rFonts w:ascii="Cambria" w:hAnsi="Cambria"/>
          <w:b w:val="false"/>
          <w:i w:val="false"/>
          <w:color w:val="000000"/>
          <w:sz w:val="22"/>
        </w:rPr>
        <w:t>Tituba</w:t>
      </w:r>
    </w:p>
    <w:p>
      <w:pPr>
        <w:spacing w:after="0"/>
        <w:ind w:left="120"/>
        <w:jc w:val="left"/>
      </w:pPr>
      <w:r>
        <w:rPr>
          <w:rFonts w:ascii="Cambria" w:hAnsi="Cambria"/>
          <w:b w:val="false"/>
          <w:i w:val="false"/>
          <w:color w:val="000000"/>
          <w:sz w:val="22"/>
        </w:rPr>
        <w:t>Sarah Goode</w:t>
      </w:r>
    </w:p>
    <w:p>
      <w:pPr>
        <w:spacing w:after="0"/>
        <w:ind w:left="120"/>
        <w:jc w:val="left"/>
      </w:pPr>
      <w:r>
        <w:rPr>
          <w:rFonts w:ascii="Cambria" w:hAnsi="Cambria"/>
          <w:b w:val="false"/>
          <w:i w:val="false"/>
          <w:color w:val="000000"/>
          <w:sz w:val="22"/>
        </w:rPr>
        <w:t>Sarah Osbourne</w:t>
      </w:r>
    </w:p>
    <w:p>
      <w:pPr>
        <w:spacing w:after="0"/>
        <w:ind w:left="120"/>
        <w:jc w:val="left"/>
      </w:pPr>
      <w:r>
        <w:br/>
      </w:r>
    </w:p>
    <w:p>
      <w:pPr>
        <w:spacing w:after="0"/>
        <w:ind w:left="120"/>
        <w:jc w:val="left"/>
      </w:pPr>
      <w:r>
        <w:rPr>
          <w:rFonts w:ascii="Cambria" w:hAnsi="Cambria"/>
          <w:b w:val="false"/>
          <w:i w:val="false"/>
          <w:color w:val="000000"/>
          <w:sz w:val="22"/>
        </w:rPr>
        <w:t>These women were put on trial, and asked if they were a witch, if they had seen satan, and could they explain the behaviour of the girls</w:t>
      </w:r>
    </w:p>
    <w:p>
      <w:pPr>
        <w:spacing w:after="0"/>
        <w:ind w:left="120"/>
        <w:jc w:val="left"/>
      </w:pPr>
      <w:r>
        <w:rPr>
          <w:rFonts w:ascii="Cambria" w:hAnsi="Cambria"/>
          <w:b w:val="false"/>
          <w:i w:val="false"/>
          <w:color w:val="000000"/>
          <w:sz w:val="22"/>
        </w:rPr>
        <w:t>Bible: Exodus 22:18 Thou shalt not suffer a witch to live.</w:t>
      </w:r>
    </w:p>
    <w:p>
      <w:pPr>
        <w:spacing w:after="0"/>
        <w:ind w:left="120"/>
        <w:jc w:val="left"/>
      </w:pPr>
      <w:r>
        <w:rPr>
          <w:rFonts w:ascii="Cambria" w:hAnsi="Cambria"/>
          <w:b w:val="false"/>
          <w:i w:val="false"/>
          <w:color w:val="000000"/>
          <w:sz w:val="22"/>
        </w:rPr>
        <w:t>All three women were burned at the stake. Tituba had confessed, and removed any scepticism of the existence of witches</w:t>
      </w:r>
    </w:p>
    <w:p>
      <w:pPr>
        <w:spacing w:after="0"/>
        <w:ind w:left="120"/>
        <w:jc w:val="left"/>
      </w:pPr>
      <w:r>
        <w:rPr>
          <w:rFonts w:ascii="Cambria" w:hAnsi="Cambria"/>
          <w:b w:val="false"/>
          <w:i w:val="false"/>
          <w:color w:val="000000"/>
          <w:sz w:val="22"/>
        </w:rPr>
        <w:t>As time went on more names of witches were revealed, and they were hunted and killed</w:t>
      </w:r>
    </w:p>
    <w:p>
      <w:pPr>
        <w:spacing w:after="0"/>
        <w:ind w:left="120"/>
        <w:jc w:val="left"/>
      </w:pPr>
      <w:r>
        <w:br/>
      </w:r>
    </w:p>
    <w:p>
      <w:pPr>
        <w:spacing w:after="0"/>
        <w:ind w:left="120"/>
        <w:jc w:val="left"/>
      </w:pPr>
      <w:r>
        <w:rPr>
          <w:rFonts w:ascii="Cambria" w:hAnsi="Cambria"/>
          <w:b w:val="false"/>
          <w:i w:val="false"/>
          <w:color w:val="000000"/>
          <w:sz w:val="22"/>
        </w:rPr>
        <w:t>Assumptions of Demonology</w:t>
      </w:r>
    </w:p>
    <w:p>
      <w:pPr>
        <w:spacing w:after="0"/>
        <w:ind w:left="120"/>
        <w:jc w:val="left"/>
      </w:pPr>
      <w:r>
        <w:rPr>
          <w:rFonts w:ascii="Cambria" w:hAnsi="Cambria"/>
          <w:b w:val="false"/>
          <w:i w:val="false"/>
          <w:color w:val="000000"/>
          <w:sz w:val="22"/>
        </w:rPr>
        <w:t>Look for the cause and cure of deviant behaviour in the realm of the supernatural</w:t>
      </w:r>
    </w:p>
    <w:p>
      <w:pPr>
        <w:spacing w:after="0"/>
        <w:ind w:left="120"/>
        <w:jc w:val="left"/>
      </w:pPr>
      <w:r>
        <w:rPr>
          <w:rFonts w:ascii="Cambria" w:hAnsi="Cambria"/>
          <w:b w:val="false"/>
          <w:i w:val="false"/>
          <w:color w:val="000000"/>
          <w:sz w:val="22"/>
        </w:rPr>
        <w:t>The Inquisition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was the name given to the tribunal court of the church, that punished and prosecuted heretics</w:t>
      </w:r>
    </w:p>
    <w:p>
      <w:pPr>
        <w:spacing w:after="0"/>
        <w:ind w:left="120"/>
        <w:jc w:val="left"/>
      </w:pPr>
      <w:r>
        <w:rPr>
          <w:rFonts w:ascii="Cambria" w:hAnsi="Cambria"/>
          <w:b w:val="false"/>
          <w:i w:val="false"/>
          <w:color w:val="000000"/>
          <w:sz w:val="22"/>
        </w:rPr>
        <w:t>Heretics: Anyone who goes against the will of the church. Anyone who didn’t attend church, put forth ideas challenging faith etc.</w:t>
      </w:r>
    </w:p>
    <w:p>
      <w:pPr>
        <w:spacing w:after="0"/>
        <w:ind w:left="120"/>
        <w:jc w:val="left"/>
      </w:pPr>
      <w:r>
        <w:rPr>
          <w:rFonts w:ascii="Cambria" w:hAnsi="Cambria"/>
          <w:b w:val="false"/>
          <w:i w:val="false"/>
          <w:color w:val="000000"/>
          <w:sz w:val="22"/>
        </w:rPr>
        <w:t>In 1615</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Galileo was sentenced to house arrest by the Roman Inquisition for challenging the church</w:t>
      </w:r>
    </w:p>
    <w:p>
      <w:pPr>
        <w:spacing w:after="0"/>
        <w:ind w:left="120"/>
        <w:jc w:val="left"/>
      </w:pPr>
      <w:r>
        <w:rPr>
          <w:rFonts w:ascii="Cambria" w:hAnsi="Cambria"/>
          <w:b w:val="false"/>
          <w:i w:val="false"/>
          <w:color w:val="000000"/>
          <w:sz w:val="22"/>
        </w:rPr>
        <w:t>Deviance = Sin, in which an individual who was a deviant, was automatically a sinner and acting against the church</w:t>
      </w:r>
    </w:p>
    <w:p>
      <w:pPr>
        <w:spacing w:after="0"/>
        <w:ind w:left="120"/>
        <w:jc w:val="left"/>
      </w:pPr>
      <w:r>
        <w:rPr>
          <w:rFonts w:ascii="Cambria" w:hAnsi="Cambria"/>
          <w:b w:val="false"/>
          <w:i w:val="false"/>
          <w:color w:val="000000"/>
          <w:sz w:val="22"/>
        </w:rPr>
        <w:t>A heretic, acting against the church, was labelled a witch and a sinner</w:t>
      </w:r>
    </w:p>
    <w:p>
      <w:pPr>
        <w:spacing w:after="0"/>
        <w:ind w:left="120"/>
        <w:jc w:val="left"/>
      </w:pPr>
      <w:r>
        <w:rPr>
          <w:rFonts w:ascii="Cambria" w:hAnsi="Cambria"/>
          <w:b w:val="false"/>
          <w:i w:val="false"/>
          <w:color w:val="000000"/>
          <w:sz w:val="22"/>
        </w:rPr>
        <w:t>Deviance has cosmic consequences:</w:t>
      </w:r>
    </w:p>
    <w:p>
      <w:pPr>
        <w:spacing w:after="0"/>
        <w:ind w:left="120"/>
        <w:jc w:val="left"/>
      </w:pPr>
      <w:r>
        <w:rPr>
          <w:rFonts w:ascii="Cambria" w:hAnsi="Cambria"/>
          <w:b w:val="false"/>
          <w:i w:val="false"/>
          <w:color w:val="000000"/>
          <w:sz w:val="22"/>
        </w:rPr>
        <w:t>Harmful to victims</w:t>
      </w:r>
    </w:p>
    <w:p>
      <w:pPr>
        <w:spacing w:after="0"/>
        <w:ind w:left="120"/>
        <w:jc w:val="left"/>
      </w:pPr>
      <w:r>
        <w:rPr>
          <w:rFonts w:ascii="Cambria" w:hAnsi="Cambria"/>
          <w:b w:val="false"/>
          <w:i w:val="false"/>
          <w:color w:val="000000"/>
          <w:sz w:val="22"/>
        </w:rPr>
        <w:t>God</w:t>
      </w:r>
    </w:p>
    <w:p>
      <w:pPr>
        <w:spacing w:after="0"/>
        <w:ind w:left="120"/>
        <w:jc w:val="left"/>
      </w:pPr>
      <w:r>
        <w:rPr>
          <w:rFonts w:ascii="Cambria" w:hAnsi="Cambria"/>
          <w:b w:val="false"/>
          <w:i w:val="false"/>
          <w:color w:val="000000"/>
          <w:sz w:val="22"/>
        </w:rPr>
        <w:t>The entire cosmos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if someone was deviant, they were impacting the world in a negative way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dying crops, animals etc.)</w:t>
      </w:r>
    </w:p>
    <w:p>
      <w:pPr>
        <w:spacing w:after="0"/>
        <w:ind w:left="120"/>
        <w:jc w:val="left"/>
      </w:pPr>
      <w:r>
        <w:br/>
      </w:r>
    </w:p>
    <w:p>
      <w:pPr>
        <w:spacing w:after="0"/>
        <w:ind w:left="120"/>
        <w:jc w:val="left"/>
      </w:pPr>
      <w:r>
        <w:rPr>
          <w:rFonts w:ascii="Cambria" w:hAnsi="Cambria"/>
          <w:b w:val="false"/>
          <w:i w:val="false"/>
          <w:color w:val="000000"/>
          <w:sz w:val="22"/>
        </w:rPr>
        <w:t>Two Paths to Demonic Deviance:</w:t>
      </w:r>
    </w:p>
    <w:p>
      <w:pPr>
        <w:spacing w:after="0"/>
        <w:ind w:left="120"/>
        <w:jc w:val="left"/>
      </w:pPr>
      <w:r>
        <w:rPr>
          <w:rFonts w:ascii="Cambria" w:hAnsi="Cambria"/>
          <w:b w:val="false"/>
          <w:i w:val="false"/>
          <w:color w:val="000000"/>
          <w:sz w:val="22"/>
        </w:rPr>
        <w:t xml:space="preserve">1) Individuals can be </w:t>
      </w:r>
      <w:r>
        <w:rPr>
          <w:rFonts w:ascii="Cambria" w:hAnsi="Cambria"/>
          <w:b w:val="false"/>
          <w:i w:val="false"/>
          <w:color w:val="000000"/>
          <w:sz w:val="22"/>
          <w:u w:val="single"/>
        </w:rPr>
        <w:t>tempted</w:t>
      </w:r>
      <w:r>
        <w:rPr>
          <w:rFonts w:ascii="Cambria" w:hAnsi="Cambria"/>
          <w:b w:val="false"/>
          <w:i w:val="false"/>
          <w:color w:val="000000"/>
          <w:sz w:val="22"/>
        </w:rPr>
        <w:t xml:space="preserve"> by offers, which are sin. In the middle ages, it is assumed that all individuals possess the ability to resist the temptation. Temptation model is </w:t>
      </w:r>
      <w:r>
        <w:rPr>
          <w:rFonts w:ascii="Cambria" w:hAnsi="Cambria"/>
          <w:b w:val="false"/>
          <w:i w:val="false"/>
          <w:color w:val="000000"/>
          <w:sz w:val="22"/>
          <w:u w:val="single"/>
        </w:rPr>
        <w:t>active.</w:t>
      </w:r>
    </w:p>
    <w:p>
      <w:pPr>
        <w:spacing w:after="0"/>
        <w:ind w:left="120"/>
        <w:jc w:val="left"/>
      </w:pPr>
      <w:r>
        <w:rPr>
          <w:rFonts w:ascii="Cambria" w:hAnsi="Cambria"/>
          <w:b w:val="false"/>
          <w:i w:val="false"/>
          <w:color w:val="000000"/>
          <w:sz w:val="22"/>
        </w:rPr>
        <w:t>2) Possession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the person does not have any choice. The devil has taken over the person’s mind/body. They are no longer seen as being responsible for their actions. Possession model is </w:t>
      </w:r>
      <w:r>
        <w:rPr>
          <w:rFonts w:ascii="Cambria" w:hAnsi="Cambria"/>
          <w:b w:val="false"/>
          <w:i w:val="false"/>
          <w:color w:val="000000"/>
          <w:sz w:val="22"/>
          <w:u w:val="single"/>
        </w:rPr>
        <w:t>passive.</w:t>
      </w:r>
    </w:p>
    <w:p>
      <w:pPr>
        <w:spacing w:after="0"/>
        <w:ind w:left="120"/>
        <w:jc w:val="left"/>
      </w:pPr>
      <w:r>
        <w:br/>
      </w:r>
    </w:p>
    <w:p>
      <w:pPr>
        <w:spacing w:after="0"/>
        <w:ind w:left="120"/>
        <w:jc w:val="left"/>
      </w:pPr>
      <w:r>
        <w:rPr>
          <w:rFonts w:ascii="Cambria" w:hAnsi="Cambria"/>
          <w:b w:val="false"/>
          <w:i w:val="false"/>
          <w:color w:val="000000"/>
          <w:sz w:val="22"/>
        </w:rPr>
        <w:t>The Trials:</w:t>
      </w:r>
    </w:p>
    <w:p>
      <w:pPr>
        <w:spacing w:after="0"/>
        <w:ind w:left="120"/>
        <w:jc w:val="left"/>
      </w:pPr>
      <w:r>
        <w:rPr>
          <w:rFonts w:ascii="Cambria" w:hAnsi="Cambria"/>
          <w:b w:val="false"/>
          <w:i w:val="false"/>
          <w:color w:val="000000"/>
          <w:sz w:val="22"/>
        </w:rPr>
        <w:t>Accused must testify</w:t>
      </w:r>
    </w:p>
    <w:p>
      <w:pPr>
        <w:spacing w:after="0"/>
        <w:ind w:left="120"/>
        <w:jc w:val="left"/>
      </w:pPr>
      <w:r>
        <w:rPr>
          <w:rFonts w:ascii="Cambria" w:hAnsi="Cambria"/>
          <w:b w:val="false"/>
          <w:i w:val="false"/>
          <w:color w:val="000000"/>
          <w:sz w:val="22"/>
        </w:rPr>
        <w:t>Refusal was proof of guilt in the Inquisitor’s eye’s</w:t>
      </w:r>
    </w:p>
    <w:p>
      <w:pPr>
        <w:spacing w:after="0"/>
        <w:ind w:left="120"/>
        <w:jc w:val="left"/>
      </w:pPr>
      <w:r>
        <w:rPr>
          <w:rFonts w:ascii="Cambria" w:hAnsi="Cambria"/>
          <w:b w:val="false"/>
          <w:i w:val="false"/>
          <w:color w:val="000000"/>
          <w:sz w:val="22"/>
        </w:rPr>
        <w:t>The accused were not immediately informed of charges</w:t>
      </w:r>
    </w:p>
    <w:p>
      <w:pPr>
        <w:spacing w:after="0"/>
        <w:ind w:left="120"/>
        <w:jc w:val="left"/>
      </w:pPr>
      <w:r>
        <w:rPr>
          <w:rFonts w:ascii="Cambria" w:hAnsi="Cambria"/>
          <w:b w:val="false"/>
          <w:i w:val="false"/>
          <w:color w:val="000000"/>
          <w:sz w:val="22"/>
        </w:rPr>
        <w:t>Anyone could testify against him/her</w:t>
      </w:r>
    </w:p>
    <w:p>
      <w:pPr>
        <w:spacing w:after="0"/>
        <w:ind w:left="120"/>
        <w:jc w:val="left"/>
      </w:pPr>
      <w:r>
        <w:rPr>
          <w:rFonts w:ascii="Cambria" w:hAnsi="Cambria"/>
          <w:b w:val="false"/>
          <w:i w:val="false"/>
          <w:color w:val="000000"/>
          <w:sz w:val="22"/>
        </w:rPr>
        <w:t>Was not told who accusers were.</w:t>
      </w:r>
    </w:p>
    <w:p>
      <w:pPr>
        <w:spacing w:after="0"/>
        <w:ind w:left="120"/>
        <w:jc w:val="left"/>
      </w:pPr>
      <w:r>
        <w:rPr>
          <w:rFonts w:ascii="Cambria" w:hAnsi="Cambria"/>
          <w:b w:val="false"/>
          <w:i w:val="false"/>
          <w:color w:val="000000"/>
          <w:sz w:val="22"/>
        </w:rPr>
        <w:t>No supporters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because a supporter might be labelled a witch as well</w:t>
      </w:r>
    </w:p>
    <w:p>
      <w:pPr>
        <w:spacing w:after="0"/>
        <w:ind w:left="120"/>
        <w:jc w:val="left"/>
      </w:pPr>
      <w:r>
        <w:rPr>
          <w:rFonts w:ascii="Cambria" w:hAnsi="Cambria"/>
          <w:b w:val="false"/>
          <w:i w:val="false"/>
          <w:color w:val="000000"/>
          <w:sz w:val="22"/>
        </w:rPr>
        <w:t>No legal assistance</w:t>
      </w:r>
    </w:p>
    <w:p>
      <w:pPr>
        <w:spacing w:after="0"/>
        <w:ind w:left="120"/>
        <w:jc w:val="left"/>
      </w:pPr>
      <w:r>
        <w:br/>
      </w:r>
    </w:p>
    <w:p>
      <w:pPr>
        <w:spacing w:after="0"/>
        <w:ind w:left="120"/>
        <w:jc w:val="left"/>
      </w:pPr>
      <w:r>
        <w:rPr>
          <w:rFonts w:ascii="Cambria" w:hAnsi="Cambria"/>
          <w:b w:val="false"/>
          <w:i w:val="false"/>
          <w:color w:val="000000"/>
          <w:sz w:val="22"/>
        </w:rPr>
        <w:t>Five Types of Evidence to Convict a Witch</w:t>
      </w:r>
    </w:p>
    <w:p>
      <w:pPr>
        <w:spacing w:after="0"/>
        <w:ind w:left="120"/>
        <w:jc w:val="left"/>
      </w:pPr>
      <w:r>
        <w:rPr>
          <w:rFonts w:ascii="Cambria" w:hAnsi="Cambria"/>
          <w:b w:val="false"/>
          <w:i w:val="false"/>
          <w:color w:val="000000"/>
          <w:sz w:val="22"/>
        </w:rPr>
        <w:t>1) Trial by clever test</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individual must recite the lords prayer. A guilty person would not be able to perform the prayer correctly.</w:t>
      </w:r>
    </w:p>
    <w:p>
      <w:pPr>
        <w:spacing w:after="0"/>
        <w:ind w:left="120"/>
        <w:jc w:val="left"/>
      </w:pPr>
      <w:r>
        <w:rPr>
          <w:rFonts w:ascii="Cambria" w:hAnsi="Cambria"/>
          <w:b w:val="false"/>
          <w:i w:val="false"/>
          <w:color w:val="000000"/>
          <w:sz w:val="22"/>
        </w:rPr>
        <w:t>2) Individual Testimony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someone provided a testimony that attributed their own misfortune to the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demonic’ activities of the accused.</w:t>
      </w:r>
    </w:p>
    <w:p>
      <w:pPr>
        <w:spacing w:after="0"/>
        <w:ind w:left="120"/>
        <w:jc w:val="left"/>
      </w:pPr>
      <w:r>
        <w:rPr>
          <w:rFonts w:ascii="Cambria" w:hAnsi="Cambria"/>
          <w:b w:val="false"/>
          <w:i w:val="false"/>
          <w:color w:val="000000"/>
          <w:sz w:val="22"/>
        </w:rPr>
        <w:t>3) Physical marks of the devil</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anyone who had any sort of physical abnormality was a sign of the devil.</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Moles, birthmarks, warts, etc.) The disfigurement is a symbol of a deal with the devil. They were probed with a stick to find a spot called</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witches feet” in which they were susceptible to pain.</w:t>
      </w:r>
    </w:p>
    <w:p>
      <w:pPr>
        <w:spacing w:after="0"/>
        <w:ind w:left="120"/>
        <w:jc w:val="left"/>
      </w:pPr>
      <w:r>
        <w:rPr>
          <w:rFonts w:ascii="Cambria" w:hAnsi="Cambria"/>
          <w:b w:val="false"/>
          <w:i w:val="false"/>
          <w:color w:val="000000"/>
          <w:sz w:val="22"/>
        </w:rPr>
        <w:t>4) Spectral Evidence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an individual had a dream, or a vision that a person was a witch. The devil could not take the shape of an innocent persons body without creating a pact. The spectral evidence suggested a relationship.</w:t>
      </w:r>
    </w:p>
    <w:p>
      <w:pPr>
        <w:spacing w:after="0"/>
        <w:ind w:left="120"/>
        <w:jc w:val="left"/>
      </w:pPr>
      <w:r>
        <w:rPr>
          <w:rFonts w:ascii="Cambria" w:hAnsi="Cambria"/>
          <w:b w:val="false"/>
          <w:i w:val="false"/>
          <w:color w:val="000000"/>
          <w:sz w:val="22"/>
        </w:rPr>
        <w:t>5) Confessions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The goal of the Inquisitor was to get a confession, and their duty was to bring the accused back to the faith. Confession is a form of penance, in which their soul is saved. Even if they confessed, they were killed, but their soul would be free to go to heaven.</w:t>
      </w:r>
    </w:p>
    <w:p>
      <w:pPr>
        <w:spacing w:after="0"/>
        <w:ind w:left="120"/>
        <w:jc w:val="left"/>
      </w:pPr>
      <w:r>
        <w:rPr>
          <w:rFonts w:ascii="Cambria" w:hAnsi="Cambria"/>
          <w:b w:val="false"/>
          <w:i w:val="false"/>
          <w:color w:val="000000"/>
          <w:sz w:val="22"/>
        </w:rPr>
        <w:t>Inquisitors were better educated than their subjects and trained in questioning</w:t>
      </w:r>
    </w:p>
    <w:p>
      <w:pPr>
        <w:spacing w:after="0"/>
        <w:ind w:left="120"/>
        <w:jc w:val="left"/>
      </w:pPr>
      <w:r>
        <w:rPr>
          <w:rFonts w:ascii="Cambria" w:hAnsi="Cambria"/>
          <w:b w:val="false"/>
          <w:i w:val="false"/>
          <w:color w:val="000000"/>
          <w:sz w:val="22"/>
        </w:rPr>
        <w:t>Were carefully trained in proper questioning. They would use leading questions, and would intimidate the prosecuted.</w:t>
      </w:r>
    </w:p>
    <w:p>
      <w:pPr>
        <w:spacing w:after="0"/>
        <w:ind w:left="120"/>
        <w:jc w:val="left"/>
      </w:pPr>
      <w:r>
        <w:rPr>
          <w:rFonts w:ascii="Cambria" w:hAnsi="Cambria"/>
          <w:b w:val="false"/>
          <w:i w:val="false"/>
          <w:color w:val="000000"/>
          <w:sz w:val="22"/>
        </w:rPr>
        <w:t>Industry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Witch-hunting became a very lucrative business. Many people needed to be employed to prosecute the witch, and many had a vested interest.</w:t>
      </w:r>
    </w:p>
    <w:p>
      <w:pPr>
        <w:spacing w:after="0"/>
        <w:ind w:left="120"/>
        <w:jc w:val="left"/>
      </w:pPr>
      <w:r>
        <w:rPr>
          <w:rFonts w:ascii="Cambria" w:hAnsi="Cambria"/>
          <w:b w:val="false"/>
          <w:i w:val="false"/>
          <w:color w:val="000000"/>
          <w:sz w:val="22"/>
        </w:rPr>
        <w:t>Torture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was mainly used instigate confessions.</w:t>
      </w:r>
    </w:p>
    <w:p>
      <w:pPr>
        <w:spacing w:after="0"/>
        <w:ind w:left="120"/>
        <w:jc w:val="left"/>
      </w:pPr>
      <w:r>
        <w:br/>
      </w:r>
    </w:p>
    <w:p>
      <w:pPr>
        <w:spacing w:after="0"/>
        <w:ind w:left="120"/>
        <w:jc w:val="left"/>
      </w:pPr>
      <w:r>
        <w:rPr>
          <w:rFonts w:ascii="Cambria" w:hAnsi="Cambria"/>
          <w:b w:val="false"/>
          <w:i w:val="false"/>
          <w:color w:val="000000"/>
          <w:sz w:val="22"/>
        </w:rPr>
        <w:t>Take home trivia:</w:t>
      </w:r>
    </w:p>
    <w:p>
      <w:pPr>
        <w:spacing w:after="0"/>
        <w:ind w:left="120"/>
        <w:jc w:val="left"/>
      </w:pPr>
      <w:r>
        <w:rPr>
          <w:rFonts w:ascii="Cambria" w:hAnsi="Cambria"/>
          <w:b w:val="false"/>
          <w:i w:val="false"/>
          <w:color w:val="000000"/>
          <w:sz w:val="22"/>
        </w:rPr>
        <w:t>What was the name and publication date of the book that dictated how witches could be identified, interrogated and punished?</w:t>
      </w:r>
    </w:p>
    <w:p>
      <w:pPr>
        <w:spacing w:after="0"/>
        <w:ind w:left="120"/>
        <w:jc w:val="left"/>
      </w:pPr>
      <w:r>
        <w:rPr>
          <w:rFonts w:ascii="Cambria" w:hAnsi="Cambria"/>
          <w:b w:val="false"/>
          <w:i w:val="false"/>
          <w:color w:val="000000"/>
          <w:sz w:val="22"/>
        </w:rPr>
        <w:t>1 mark name</w:t>
      </w:r>
    </w:p>
    <w:p>
      <w:pPr>
        <w:spacing w:after="0"/>
        <w:ind w:left="120"/>
        <w:jc w:val="left"/>
      </w:pPr>
      <w:r>
        <w:rPr>
          <w:rFonts w:ascii="Cambria" w:hAnsi="Cambria"/>
          <w:b w:val="false"/>
          <w:i w:val="false"/>
          <w:color w:val="000000"/>
          <w:sz w:val="22"/>
        </w:rPr>
        <w:t>1 mark publication date</w:t>
      </w:r>
    </w:p>
    <w:p>
      <w:pPr>
        <w:spacing w:after="0"/>
        <w:ind w:left="120"/>
        <w:jc w:val="left"/>
      </w:pPr>
      <w:r>
        <w:rPr>
          <w:rFonts w:ascii="Cambria" w:hAnsi="Cambria"/>
          <w:b w:val="false"/>
          <w:i w:val="false"/>
          <w:color w:val="000000"/>
          <w:sz w:val="22"/>
        </w:rPr>
        <w:t>Must be typed.</w:t>
      </w:r>
    </w:p>
    <w:p>
      <w:pPr>
        <w:spacing w:after="0"/>
        <w:ind w:left="120"/>
        <w:jc w:val="left"/>
      </w:pPr>
      <w:r>
        <w:rPr>
          <w:rFonts w:ascii="Cambria" w:hAnsi="Cambria"/>
          <w:b w:val="false"/>
          <w:i w:val="false"/>
          <w:color w:val="000000"/>
          <w:sz w:val="22"/>
        </w:rPr>
        <w:t>A: Malleous Mallicarum, 1487</w:t>
      </w:r>
    </w:p>
    <w:p>
      <w:pPr>
        <w:spacing w:after="0"/>
        <w:ind w:left="120"/>
        <w:jc w:val="left"/>
      </w:pPr>
      <w:r>
        <w:br/>
      </w:r>
    </w:p>
    <w:p>
      <w:pPr>
        <w:spacing w:after="0"/>
        <w:ind w:left="120"/>
        <w:jc w:val="left"/>
      </w:pPr>
      <w:r>
        <w:rPr>
          <w:rFonts w:ascii="Cambria" w:hAnsi="Cambria"/>
          <w:b w:val="false"/>
          <w:i w:val="false"/>
          <w:color w:val="000000"/>
          <w:sz w:val="22"/>
        </w:rPr>
        <w:t>Importance of Confessions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Use of torture to get confessions, but not intended to harm them per se.</w:t>
      </w:r>
    </w:p>
    <w:p>
      <w:pPr>
        <w:spacing w:after="0"/>
        <w:ind w:left="120"/>
        <w:jc w:val="left"/>
      </w:pPr>
      <w:r>
        <w:rPr>
          <w:rFonts w:ascii="Cambria" w:hAnsi="Cambria"/>
          <w:b w:val="false"/>
          <w:i w:val="false"/>
          <w:color w:val="000000"/>
          <w:sz w:val="22"/>
        </w:rPr>
        <w:t>The Headcrusher</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the inquisitor will ask the individual if they are a witch. If they don’t confess, it will get smaller and smaller.</w:t>
      </w:r>
    </w:p>
    <w:p>
      <w:pPr>
        <w:spacing w:after="0"/>
        <w:ind w:left="120"/>
        <w:jc w:val="left"/>
      </w:pPr>
      <w:r>
        <w:rPr>
          <w:rFonts w:ascii="Cambria" w:hAnsi="Cambria"/>
          <w:b w:val="false"/>
          <w:i w:val="false"/>
          <w:color w:val="000000"/>
          <w:sz w:val="22"/>
        </w:rPr>
        <w:t>The Inquisitional Chair</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A chair with metal shards and straps to hold you down. The inquisitor can make the chair heat up if they do not get the right confession.</w:t>
      </w:r>
    </w:p>
    <w:p>
      <w:pPr>
        <w:spacing w:after="0"/>
        <w:ind w:left="120"/>
        <w:jc w:val="left"/>
      </w:pPr>
      <w:r>
        <w:rPr>
          <w:rFonts w:ascii="Cambria" w:hAnsi="Cambria"/>
          <w:b w:val="false"/>
          <w:i w:val="false"/>
          <w:color w:val="000000"/>
          <w:sz w:val="22"/>
        </w:rPr>
        <w:t>The Iron Spider &amp; Cat’s Paw</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Used to probe and scratch the flesh of a victim.</w:t>
      </w:r>
    </w:p>
    <w:p>
      <w:pPr>
        <w:spacing w:after="0"/>
        <w:ind w:left="120"/>
        <w:jc w:val="left"/>
      </w:pPr>
      <w:r>
        <w:rPr>
          <w:rFonts w:ascii="Cambria" w:hAnsi="Cambria"/>
          <w:b w:val="false"/>
          <w:i w:val="false"/>
          <w:color w:val="000000"/>
          <w:sz w:val="22"/>
        </w:rPr>
        <w:t>Judas’ Cradle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A pyramid that a person is hoisted above, and if they do not confess they are dropped on the pointed edge.</w:t>
      </w:r>
    </w:p>
    <w:p>
      <w:pPr>
        <w:spacing w:after="0"/>
        <w:ind w:left="120"/>
        <w:jc w:val="left"/>
      </w:pPr>
      <w:r>
        <w:rPr>
          <w:rFonts w:ascii="Cambria" w:hAnsi="Cambria"/>
          <w:b w:val="false"/>
          <w:i w:val="false"/>
          <w:color w:val="000000"/>
          <w:sz w:val="22"/>
        </w:rPr>
        <w:t>Strappado</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A person is hanging from their arms. If hanging for a long enough time, the shoulders might pull out of their sockets. The inquisitor would constantly hoist and drop the person, weights may be added.</w:t>
      </w:r>
    </w:p>
    <w:p>
      <w:pPr>
        <w:spacing w:after="0"/>
        <w:ind w:left="120"/>
        <w:jc w:val="left"/>
      </w:pPr>
      <w:r>
        <w:rPr>
          <w:rFonts w:ascii="Cambria" w:hAnsi="Cambria"/>
          <w:b w:val="false"/>
          <w:i w:val="false"/>
          <w:color w:val="000000"/>
          <w:sz w:val="22"/>
        </w:rPr>
        <w:t>The Rack</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A person is stretched out by their individual limbs, if it continues the arms/legs could be torn off. If this is not enough, Cat’s Paw and other devices may be used.</w:t>
      </w:r>
    </w:p>
    <w:p>
      <w:pPr>
        <w:spacing w:after="0"/>
        <w:ind w:left="120"/>
        <w:jc w:val="left"/>
      </w:pPr>
      <w:r>
        <w:br/>
      </w:r>
    </w:p>
    <w:p>
      <w:pPr>
        <w:spacing w:after="0"/>
        <w:ind w:left="120"/>
        <w:jc w:val="left"/>
      </w:pPr>
      <w:r>
        <w:rPr>
          <w:rFonts w:ascii="Cambria" w:hAnsi="Cambria"/>
          <w:b w:val="false"/>
          <w:i w:val="false"/>
          <w:color w:val="000000"/>
          <w:sz w:val="22"/>
        </w:rPr>
        <w:t>Problems with torture for confessions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A person will say whatever is needed to ease the pain from torture. The confessions from the torture, once read during the public execution, becomes binding of their guilt.</w:t>
      </w:r>
    </w:p>
    <w:p>
      <w:pPr>
        <w:spacing w:after="0"/>
        <w:ind w:left="120"/>
        <w:jc w:val="left"/>
      </w:pPr>
      <w:r>
        <w:rPr>
          <w:rFonts w:ascii="Cambria" w:hAnsi="Cambria"/>
          <w:b w:val="false"/>
          <w:i w:val="false"/>
          <w:color w:val="000000"/>
          <w:sz w:val="22"/>
        </w:rPr>
        <w:t>A crime must consist of two parts</w:t>
      </w:r>
    </w:p>
    <w:p>
      <w:pPr>
        <w:spacing w:after="0"/>
        <w:ind w:left="120"/>
        <w:jc w:val="left"/>
      </w:pPr>
      <w:r>
        <w:rPr>
          <w:rFonts w:ascii="Cambria" w:hAnsi="Cambria"/>
          <w:b w:val="false"/>
          <w:i w:val="false"/>
          <w:color w:val="000000"/>
          <w:sz w:val="22"/>
        </w:rPr>
        <w:t>Mens rea</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Mental intent to do the crime</w:t>
      </w:r>
    </w:p>
    <w:p>
      <w:pPr>
        <w:spacing w:after="0"/>
        <w:ind w:left="120"/>
        <w:jc w:val="left"/>
      </w:pPr>
      <w:r>
        <w:rPr>
          <w:rFonts w:ascii="Cambria" w:hAnsi="Cambria"/>
          <w:b w:val="false"/>
          <w:i w:val="false"/>
          <w:color w:val="000000"/>
          <w:sz w:val="22"/>
        </w:rPr>
        <w:t>Actus rea</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Physical act of a crime</w:t>
      </w:r>
    </w:p>
    <w:p>
      <w:pPr>
        <w:spacing w:after="0"/>
        <w:ind w:left="120"/>
        <w:jc w:val="left"/>
      </w:pPr>
      <w:r>
        <w:br/>
      </w:r>
    </w:p>
    <w:p>
      <w:pPr>
        <w:spacing w:after="0"/>
        <w:ind w:left="120"/>
        <w:jc w:val="left"/>
      </w:pPr>
      <w:r>
        <w:rPr>
          <w:rFonts w:ascii="Cambria" w:hAnsi="Cambria"/>
          <w:b w:val="false"/>
          <w:i w:val="false"/>
          <w:color w:val="000000"/>
          <w:sz w:val="22"/>
        </w:rPr>
        <w:t>The Wheel</w:t>
      </w:r>
    </w:p>
    <w:p>
      <w:pPr>
        <w:spacing w:after="0"/>
        <w:ind w:left="120"/>
        <w:jc w:val="left"/>
      </w:pPr>
      <w:r>
        <w:rPr>
          <w:rFonts w:ascii="Cambria" w:hAnsi="Cambria"/>
          <w:b w:val="false"/>
          <w:i w:val="false"/>
          <w:color w:val="000000"/>
          <w:sz w:val="22"/>
        </w:rPr>
        <w:t>Breaking on the wheel</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individual is attached to a wheel, and a person would smash every part of their body.</w:t>
      </w:r>
    </w:p>
    <w:p>
      <w:pPr>
        <w:spacing w:after="0"/>
        <w:ind w:left="120"/>
        <w:jc w:val="left"/>
      </w:pPr>
      <w:r>
        <w:rPr>
          <w:rFonts w:ascii="Cambria" w:hAnsi="Cambria"/>
          <w:b w:val="false"/>
          <w:i w:val="false"/>
          <w:color w:val="000000"/>
          <w:sz w:val="22"/>
        </w:rPr>
        <w:t>The intent was to break every single bone of the body because it was believed that demons held onto the bones of an individual</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strongest part of the body)</w:t>
      </w:r>
    </w:p>
    <w:p>
      <w:pPr>
        <w:spacing w:after="0"/>
        <w:ind w:left="120"/>
        <w:jc w:val="left"/>
      </w:pPr>
      <w:r>
        <w:br/>
      </w:r>
    </w:p>
    <w:p>
      <w:pPr>
        <w:spacing w:after="0"/>
        <w:ind w:left="120"/>
        <w:jc w:val="left"/>
      </w:pPr>
      <w:r>
        <w:rPr>
          <w:rFonts w:ascii="Cambria" w:hAnsi="Cambria"/>
          <w:b w:val="false"/>
          <w:i w:val="false"/>
          <w:color w:val="000000"/>
          <w:sz w:val="22"/>
        </w:rPr>
        <w:t>Shame and Pain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Punishments other than death</w:t>
      </w:r>
    </w:p>
    <w:p>
      <w:pPr>
        <w:spacing w:after="0"/>
        <w:ind w:left="120"/>
        <w:jc w:val="left"/>
      </w:pPr>
      <w:r>
        <w:rPr>
          <w:rFonts w:ascii="Cambria" w:hAnsi="Cambria"/>
          <w:b w:val="false"/>
          <w:i w:val="false"/>
          <w:color w:val="000000"/>
          <w:sz w:val="22"/>
        </w:rPr>
        <w:t>Hag’s Harness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A metal device put over the head, and inside their mouth there is a large metal spike that wouldn’t harm to person if they did not move their tongue or mouth.</w:t>
      </w:r>
    </w:p>
    <w:p>
      <w:pPr>
        <w:spacing w:after="0"/>
        <w:ind w:left="120"/>
        <w:jc w:val="left"/>
      </w:pPr>
      <w:r>
        <w:rPr>
          <w:rFonts w:ascii="Cambria" w:hAnsi="Cambria"/>
          <w:b w:val="false"/>
          <w:i w:val="false"/>
          <w:color w:val="000000"/>
          <w:sz w:val="22"/>
        </w:rPr>
        <w:t>It is for people who needed a scolding for talking back.</w:t>
      </w:r>
    </w:p>
    <w:p>
      <w:pPr>
        <w:spacing w:after="0"/>
        <w:ind w:left="120"/>
        <w:jc w:val="left"/>
      </w:pPr>
      <w:r>
        <w:rPr>
          <w:rFonts w:ascii="Cambria" w:hAnsi="Cambria"/>
          <w:b w:val="false"/>
          <w:i w:val="false"/>
          <w:color w:val="000000"/>
          <w:sz w:val="22"/>
        </w:rPr>
        <w:t>It is intended to remind the person of their behaviour.</w:t>
      </w:r>
    </w:p>
    <w:p>
      <w:pPr>
        <w:spacing w:after="0"/>
        <w:ind w:left="120"/>
        <w:jc w:val="left"/>
      </w:pPr>
      <w:r>
        <w:rPr>
          <w:rFonts w:ascii="Cambria" w:hAnsi="Cambria"/>
          <w:b w:val="false"/>
          <w:i w:val="false"/>
          <w:color w:val="000000"/>
          <w:sz w:val="22"/>
        </w:rPr>
        <w:t>It is worn in public to shame the individual</w:t>
      </w:r>
    </w:p>
    <w:p>
      <w:pPr>
        <w:spacing w:after="0"/>
        <w:ind w:left="120"/>
        <w:jc w:val="left"/>
      </w:pPr>
      <w:r>
        <w:rPr>
          <w:rFonts w:ascii="Cambria" w:hAnsi="Cambria"/>
          <w:b w:val="false"/>
          <w:i w:val="false"/>
          <w:color w:val="000000"/>
          <w:sz w:val="22"/>
        </w:rPr>
        <w:t>The Ducking Stool</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A device that dunks someone in water. Used for people who are impure/gossip etc.</w:t>
      </w:r>
    </w:p>
    <w:p>
      <w:pPr>
        <w:spacing w:after="0"/>
        <w:ind w:left="120"/>
        <w:jc w:val="left"/>
      </w:pPr>
      <w:r>
        <w:rPr>
          <w:rFonts w:ascii="Cambria" w:hAnsi="Cambria"/>
          <w:b w:val="false"/>
          <w:i w:val="false"/>
          <w:color w:val="000000"/>
          <w:sz w:val="22"/>
        </w:rPr>
        <w:t>It is on wheels so everyone can see the person once paraded through town</w:t>
      </w:r>
    </w:p>
    <w:p>
      <w:pPr>
        <w:spacing w:after="0"/>
        <w:ind w:left="120"/>
        <w:jc w:val="left"/>
      </w:pPr>
      <w:r>
        <w:rPr>
          <w:rFonts w:ascii="Cambria" w:hAnsi="Cambria"/>
          <w:b w:val="false"/>
          <w:i w:val="false"/>
          <w:color w:val="000000"/>
          <w:sz w:val="22"/>
        </w:rPr>
        <w:t>The person is repeatedly dunked into the water to purify the person</w:t>
      </w:r>
    </w:p>
    <w:p>
      <w:pPr>
        <w:spacing w:after="0"/>
        <w:ind w:left="120"/>
        <w:jc w:val="left"/>
      </w:pPr>
      <w:r>
        <w:br/>
      </w:r>
    </w:p>
    <w:p>
      <w:pPr>
        <w:spacing w:after="0"/>
        <w:ind w:left="120"/>
        <w:jc w:val="left"/>
      </w:pPr>
      <w:r>
        <w:rPr>
          <w:rFonts w:ascii="Cambria" w:hAnsi="Cambria"/>
          <w:b w:val="false"/>
          <w:i w:val="false"/>
          <w:color w:val="000000"/>
          <w:sz w:val="22"/>
        </w:rPr>
        <w:t>Symbolic Punishment</w:t>
      </w:r>
    </w:p>
    <w:p>
      <w:pPr>
        <w:spacing w:after="0"/>
        <w:ind w:left="120"/>
        <w:jc w:val="left"/>
      </w:pPr>
      <w:r>
        <w:rPr>
          <w:rFonts w:ascii="Cambria" w:hAnsi="Cambria"/>
          <w:b w:val="false"/>
          <w:i w:val="false"/>
          <w:color w:val="000000"/>
          <w:sz w:val="22"/>
        </w:rPr>
        <w:t>“If there is harm, then you shall pay life for life, eye for eye, tooth for tooth, foot for foot, burn for burn, wound for wound, stripe for stripe”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Exodus 21:23</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23) Latin: Lex Talionis; Law of the Talon</w:t>
      </w:r>
    </w:p>
    <w:p>
      <w:pPr>
        <w:spacing w:after="0"/>
        <w:ind w:left="120"/>
        <w:jc w:val="left"/>
      </w:pPr>
      <w:r>
        <w:rPr>
          <w:rFonts w:ascii="Cambria" w:hAnsi="Cambria"/>
          <w:b w:val="false"/>
          <w:i w:val="false"/>
          <w:color w:val="000000"/>
          <w:sz w:val="22"/>
        </w:rPr>
        <w:t>Lex Talionis is the guiding principle of retribution, and getting what you deserve.</w:t>
      </w:r>
    </w:p>
    <w:p>
      <w:pPr>
        <w:spacing w:after="0"/>
        <w:ind w:left="120"/>
        <w:jc w:val="left"/>
      </w:pPr>
      <w:r>
        <w:br/>
      </w:r>
    </w:p>
    <w:p>
      <w:pPr>
        <w:spacing w:after="0"/>
        <w:ind w:left="120"/>
        <w:jc w:val="left"/>
      </w:pPr>
      <w:r>
        <w:rPr>
          <w:rFonts w:ascii="Cambria" w:hAnsi="Cambria"/>
          <w:b w:val="false"/>
          <w:i w:val="false"/>
          <w:color w:val="000000"/>
          <w:sz w:val="22"/>
        </w:rPr>
        <w:t>“The Burning Times”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Video on the Witch Hunt’s</w:t>
      </w:r>
    </w:p>
    <w:p>
      <w:pPr>
        <w:spacing w:after="0"/>
        <w:ind w:left="120"/>
        <w:jc w:val="left"/>
      </w:pPr>
      <w:r>
        <w:rPr>
          <w:rFonts w:ascii="Cambria" w:hAnsi="Cambria"/>
          <w:b w:val="false"/>
          <w:i w:val="false"/>
          <w:color w:val="000000"/>
          <w:sz w:val="22"/>
        </w:rPr>
        <w:t>Q: What grouper were particularly vulnerable to the witch hunts?</w:t>
      </w:r>
    </w:p>
    <w:p>
      <w:pPr>
        <w:spacing w:after="0"/>
        <w:ind w:left="120"/>
        <w:jc w:val="left"/>
      </w:pPr>
      <w:r>
        <w:rPr>
          <w:rFonts w:ascii="Cambria" w:hAnsi="Cambria"/>
          <w:b w:val="false"/>
          <w:i w:val="false"/>
          <w:color w:val="000000"/>
          <w:sz w:val="22"/>
        </w:rPr>
        <w:t>85% of those killed for witchcraft were women</w:t>
      </w:r>
    </w:p>
    <w:p>
      <w:pPr>
        <w:spacing w:after="0"/>
        <w:ind w:left="120"/>
        <w:jc w:val="left"/>
      </w:pPr>
      <w:r>
        <w:rPr>
          <w:rFonts w:ascii="Cambria" w:hAnsi="Cambria"/>
          <w:b w:val="false"/>
          <w:i w:val="false"/>
          <w:color w:val="000000"/>
          <w:sz w:val="22"/>
        </w:rPr>
        <w:t>15</w:t>
      </w:r>
      <w:r>
        <w:rPr>
          <w:rFonts w:ascii="Cambria" w:hAnsi="Cambria"/>
          <w:b w:val="false"/>
          <w:i w:val="false"/>
          <w:color w:val="000000"/>
          <w:vertAlign w:val="superscript"/>
        </w:rPr>
        <w:t>th</w:t>
      </w:r>
      <w:r>
        <w:rPr>
          <w:rFonts w:ascii="Cambria" w:hAnsi="Cambria"/>
          <w:b w:val="false"/>
          <w:i w:val="false"/>
          <w:color w:val="000000"/>
          <w:sz w:val="22"/>
        </w:rPr>
        <w:t>-17</w:t>
      </w:r>
      <w:r>
        <w:rPr>
          <w:rFonts w:ascii="Cambria" w:hAnsi="Cambria"/>
          <w:b w:val="false"/>
          <w:i w:val="false"/>
          <w:color w:val="000000"/>
          <w:vertAlign w:val="superscript"/>
        </w:rPr>
        <w:t>th</w:t>
      </w:r>
      <w:r>
        <w:rPr>
          <w:rFonts w:ascii="Cambria" w:hAnsi="Cambria"/>
          <w:b w:val="false"/>
          <w:i w:val="false"/>
          <w:color w:val="000000"/>
          <w:sz w:val="22"/>
        </w:rPr>
        <w:t xml:space="preserve"> century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Thousands were burned in square in Europe e</w:t>
      </w:r>
    </w:p>
    <w:p>
      <w:pPr>
        <w:spacing w:after="0"/>
        <w:ind w:left="120"/>
        <w:jc w:val="left"/>
      </w:pPr>
      <w:r>
        <w:rPr>
          <w:rFonts w:ascii="Cambria" w:hAnsi="Cambria"/>
          <w:b w:val="false"/>
          <w:i w:val="false"/>
          <w:color w:val="000000"/>
          <w:sz w:val="22"/>
        </w:rPr>
        <w:t>9 Million women over 300 years estimated</w:t>
      </w:r>
    </w:p>
    <w:p>
      <w:pPr>
        <w:spacing w:after="0"/>
        <w:ind w:left="120"/>
        <w:jc w:val="left"/>
      </w:pPr>
      <w:r>
        <w:rPr>
          <w:rFonts w:ascii="Cambria" w:hAnsi="Cambria"/>
          <w:b w:val="false"/>
          <w:i w:val="false"/>
          <w:color w:val="000000"/>
          <w:sz w:val="22"/>
        </w:rPr>
        <w:t>In villages all over Europe women and men worked side by side, and farming was their way of life.</w:t>
      </w:r>
    </w:p>
    <w:p>
      <w:pPr>
        <w:spacing w:after="0"/>
        <w:ind w:left="120"/>
        <w:jc w:val="left"/>
      </w:pPr>
      <w:r>
        <w:rPr>
          <w:rFonts w:ascii="Cambria" w:hAnsi="Cambria"/>
          <w:b w:val="false"/>
          <w:i w:val="false"/>
          <w:color w:val="000000"/>
          <w:sz w:val="22"/>
        </w:rPr>
        <w:t>These were the people targeted during the hunt</w:t>
      </w:r>
    </w:p>
    <w:p>
      <w:pPr>
        <w:spacing w:after="0"/>
        <w:ind w:left="120"/>
        <w:jc w:val="left"/>
      </w:pPr>
      <w:r>
        <w:rPr>
          <w:rFonts w:ascii="Cambria" w:hAnsi="Cambria"/>
          <w:b w:val="false"/>
          <w:i w:val="false"/>
          <w:color w:val="000000"/>
          <w:sz w:val="22"/>
        </w:rPr>
        <w:t>They celebrated their gods/goddesses in reference to nature because that was their custom and way of life</w:t>
      </w:r>
    </w:p>
    <w:p>
      <w:pPr>
        <w:spacing w:after="0"/>
        <w:ind w:left="120"/>
        <w:jc w:val="left"/>
      </w:pPr>
      <w:r>
        <w:rPr>
          <w:rFonts w:ascii="Cambria" w:hAnsi="Cambria"/>
          <w:b w:val="false"/>
          <w:i w:val="false"/>
          <w:color w:val="000000"/>
          <w:sz w:val="22"/>
        </w:rPr>
        <w:t>Churches built over Pagan shrines</w:t>
      </w:r>
    </w:p>
    <w:p>
      <w:pPr>
        <w:spacing w:after="0"/>
        <w:ind w:left="120"/>
        <w:jc w:val="left"/>
      </w:pPr>
      <w:r>
        <w:rPr>
          <w:rFonts w:ascii="Cambria" w:hAnsi="Cambria"/>
          <w:b w:val="false"/>
          <w:i w:val="false"/>
          <w:color w:val="000000"/>
          <w:sz w:val="22"/>
        </w:rPr>
        <w:t>Reliigion of the elite: The church</w:t>
      </w:r>
    </w:p>
    <w:p>
      <w:pPr>
        <w:spacing w:after="0"/>
        <w:ind w:left="120"/>
        <w:jc w:val="left"/>
      </w:pPr>
      <w:r>
        <w:rPr>
          <w:rFonts w:ascii="Cambria" w:hAnsi="Cambria"/>
          <w:b w:val="false"/>
          <w:i w:val="false"/>
          <w:color w:val="000000"/>
          <w:sz w:val="22"/>
        </w:rPr>
        <w:t>Religion of the people: The nature religion/goddesses</w:t>
      </w:r>
    </w:p>
    <w:p>
      <w:pPr>
        <w:spacing w:after="0"/>
        <w:ind w:left="120"/>
        <w:jc w:val="left"/>
      </w:pPr>
      <w:r>
        <w:rPr>
          <w:rFonts w:ascii="Cambria" w:hAnsi="Cambria"/>
          <w:b w:val="false"/>
          <w:i w:val="false"/>
          <w:color w:val="000000"/>
          <w:sz w:val="22"/>
        </w:rPr>
        <w:t>Joan of Ark</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Won a war, but condemned a heretic by the same church that later labelled her a Saint. Her faith was greatly routed in the old religion</w:t>
      </w:r>
    </w:p>
    <w:p>
      <w:pPr>
        <w:spacing w:after="0"/>
        <w:ind w:left="120"/>
        <w:jc w:val="left"/>
      </w:pPr>
      <w:r>
        <w:rPr>
          <w:rFonts w:ascii="Cambria" w:hAnsi="Cambria"/>
          <w:b w:val="false"/>
          <w:i w:val="false"/>
          <w:color w:val="000000"/>
          <w:sz w:val="22"/>
        </w:rPr>
        <w:t>In small villages in Europe, women were responsible for taking care of the sick, birthing children, and understanding anatomy and nutrition</w:t>
      </w:r>
    </w:p>
    <w:p>
      <w:pPr>
        <w:spacing w:after="0"/>
        <w:ind w:left="120"/>
        <w:jc w:val="left"/>
      </w:pPr>
      <w:r>
        <w:rPr>
          <w:rFonts w:ascii="Cambria" w:hAnsi="Cambria"/>
          <w:b w:val="false"/>
          <w:i w:val="false"/>
          <w:color w:val="000000"/>
          <w:sz w:val="22"/>
        </w:rPr>
        <w:t>The church did not like this, and especially did not like Midwives. The church demanded that any women who healed, was labelled a heretic, and guaranteed the rise of male doctors.</w:t>
      </w:r>
    </w:p>
    <w:p>
      <w:pPr>
        <w:spacing w:after="0"/>
        <w:ind w:left="120"/>
        <w:jc w:val="left"/>
      </w:pPr>
      <w:r>
        <w:rPr>
          <w:rFonts w:ascii="Cambria" w:hAnsi="Cambria"/>
          <w:b w:val="false"/>
          <w:i w:val="false"/>
          <w:color w:val="000000"/>
          <w:sz w:val="22"/>
        </w:rPr>
        <w:t>Testimony of male doctors sent many to their deaths</w:t>
      </w:r>
    </w:p>
    <w:p>
      <w:pPr>
        <w:spacing w:after="0"/>
        <w:ind w:left="120"/>
        <w:jc w:val="left"/>
      </w:pPr>
      <w:r>
        <w:rPr>
          <w:rFonts w:ascii="Cambria" w:hAnsi="Cambria"/>
          <w:b w:val="false"/>
          <w:i w:val="false"/>
          <w:color w:val="000000"/>
          <w:sz w:val="22"/>
        </w:rPr>
        <w:t>Repression during the growth of cities in Europe, and the forfeiture of peasant land, influenced by the wealthy.</w:t>
      </w:r>
    </w:p>
    <w:p>
      <w:pPr>
        <w:spacing w:after="0"/>
        <w:ind w:left="120"/>
        <w:jc w:val="left"/>
      </w:pPr>
      <w:r>
        <w:rPr>
          <w:rFonts w:ascii="Cambria" w:hAnsi="Cambria"/>
          <w:b w:val="false"/>
          <w:i w:val="false"/>
          <w:color w:val="000000"/>
          <w:sz w:val="22"/>
        </w:rPr>
        <w:t>Punishments grew exponentially, in which women were greatly ruled out, and misogyny ran rampant.</w:t>
      </w:r>
    </w:p>
    <w:p>
      <w:pPr>
        <w:spacing w:after="0"/>
        <w:ind w:left="120"/>
        <w:jc w:val="left"/>
      </w:pPr>
      <w:r>
        <w:rPr>
          <w:rFonts w:ascii="Cambria" w:hAnsi="Cambria"/>
          <w:b w:val="false"/>
          <w:i w:val="false"/>
          <w:color w:val="000000"/>
          <w:sz w:val="22"/>
        </w:rPr>
        <w:t>Sexuality become the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route of all evil” and women sexuality became the barricade for men to sanctity</w:t>
      </w:r>
    </w:p>
    <w:p>
      <w:pPr>
        <w:spacing w:after="0"/>
        <w:ind w:left="120"/>
        <w:jc w:val="left"/>
      </w:pPr>
      <w:r>
        <w:rPr>
          <w:rFonts w:ascii="Cambria" w:hAnsi="Cambria"/>
          <w:b w:val="false"/>
          <w:i w:val="false"/>
          <w:color w:val="000000"/>
          <w:sz w:val="22"/>
        </w:rPr>
        <w:t>14</w:t>
      </w:r>
      <w:r>
        <w:rPr>
          <w:rFonts w:ascii="Cambria" w:hAnsi="Cambria"/>
          <w:b w:val="false"/>
          <w:i w:val="false"/>
          <w:color w:val="000000"/>
          <w:vertAlign w:val="superscript"/>
        </w:rPr>
        <w:t>th</w:t>
      </w:r>
      <w:r>
        <w:rPr>
          <w:rFonts w:ascii="Cambria" w:hAnsi="Cambria"/>
          <w:b w:val="false"/>
          <w:i w:val="false"/>
          <w:color w:val="000000"/>
          <w:sz w:val="22"/>
        </w:rPr>
        <w:t xml:space="preserve"> century saw the rise of the Black Plague, and priests said that it was the sacrament of sin, and the plague was gods will.</w:t>
      </w:r>
    </w:p>
    <w:p>
      <w:pPr>
        <w:spacing w:after="0"/>
        <w:ind w:left="120"/>
        <w:jc w:val="left"/>
      </w:pPr>
      <w:r>
        <w:rPr>
          <w:rFonts w:ascii="Cambria" w:hAnsi="Cambria"/>
          <w:b w:val="false"/>
          <w:i w:val="false"/>
          <w:color w:val="000000"/>
          <w:sz w:val="22"/>
        </w:rPr>
        <w:t>During this time the population of women grew, and had majority.</w:t>
      </w:r>
    </w:p>
    <w:p>
      <w:pPr>
        <w:spacing w:after="0"/>
        <w:ind w:left="120"/>
        <w:jc w:val="left"/>
      </w:pPr>
      <w:r>
        <w:rPr>
          <w:rFonts w:ascii="Cambria" w:hAnsi="Cambria"/>
          <w:b w:val="false"/>
          <w:i w:val="false"/>
          <w:color w:val="000000"/>
          <w:sz w:val="22"/>
        </w:rPr>
        <w:t>By the 16</w:t>
      </w:r>
      <w:r>
        <w:rPr>
          <w:rFonts w:ascii="Cambria" w:hAnsi="Cambria"/>
          <w:b w:val="false"/>
          <w:i w:val="false"/>
          <w:color w:val="000000"/>
          <w:vertAlign w:val="superscript"/>
        </w:rPr>
        <w:t>th</w:t>
      </w:r>
      <w:r>
        <w:rPr>
          <w:rFonts w:ascii="Cambria" w:hAnsi="Cambria"/>
          <w:b w:val="false"/>
          <w:i w:val="false"/>
          <w:color w:val="000000"/>
          <w:sz w:val="22"/>
        </w:rPr>
        <w:t xml:space="preserve"> century, the right to own land as a women were demolished. Women who did own land were suspicious</w:t>
      </w:r>
    </w:p>
    <w:p>
      <w:pPr>
        <w:spacing w:after="0"/>
        <w:ind w:left="120"/>
        <w:jc w:val="left"/>
      </w:pPr>
      <w:r>
        <w:rPr>
          <w:rFonts w:ascii="Cambria" w:hAnsi="Cambria"/>
          <w:b w:val="false"/>
          <w:i w:val="false"/>
          <w:color w:val="000000"/>
          <w:sz w:val="22"/>
        </w:rPr>
        <w:t>People who were older than the life expectancy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40) were suspicious of witchcraft</w:t>
      </w:r>
    </w:p>
    <w:p>
      <w:pPr>
        <w:spacing w:after="0"/>
        <w:ind w:left="120"/>
        <w:jc w:val="left"/>
      </w:pPr>
      <w:r>
        <w:br/>
      </w:r>
    </w:p>
    <w:p>
      <w:pPr>
        <w:spacing w:after="0"/>
        <w:ind w:left="120"/>
        <w:jc w:val="left"/>
      </w:pPr>
      <w:r>
        <w:br/>
      </w:r>
    </w:p>
    <w:p>
      <w:pPr>
        <w:spacing w:after="0"/>
        <w:ind w:left="120"/>
        <w:jc w:val="left"/>
      </w:pPr>
      <w:r>
        <w:rPr>
          <w:rFonts w:ascii="Cambria" w:hAnsi="Cambria"/>
          <w:b w:val="false"/>
          <w:i w:val="false"/>
          <w:color w:val="000000"/>
          <w:sz w:val="22"/>
        </w:rPr>
        <w:t>Q: What factors made the witch hunts happen?</w:t>
      </w:r>
    </w:p>
    <w:p>
      <w:pPr>
        <w:spacing w:after="0"/>
        <w:ind w:left="120"/>
        <w:jc w:val="left"/>
      </w:pPr>
      <w:r>
        <w:rPr>
          <w:rFonts w:ascii="Cambria" w:hAnsi="Cambria"/>
          <w:b w:val="false"/>
          <w:i w:val="false"/>
          <w:color w:val="000000"/>
          <w:sz w:val="22"/>
        </w:rPr>
        <w:t>The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Witch Craze” was an answer for institutions that fell threatened. Witches were to blame for all problems of the peasants, not the Pope, not the bishops, not the church.</w:t>
      </w:r>
    </w:p>
    <w:p>
      <w:pPr>
        <w:spacing w:after="0"/>
        <w:ind w:left="120"/>
        <w:jc w:val="left"/>
      </w:pPr>
      <w:r>
        <w:rPr>
          <w:rFonts w:ascii="Cambria" w:hAnsi="Cambria"/>
          <w:b w:val="false"/>
          <w:i w:val="false"/>
          <w:color w:val="000000"/>
          <w:sz w:val="22"/>
        </w:rPr>
        <w:t>The false image of a Witch as an old hag is prevalent in society. Hag used to mean women who were revered and had great knowledge</w:t>
      </w:r>
    </w:p>
    <w:p>
      <w:pPr>
        <w:spacing w:after="0"/>
        <w:ind w:left="120"/>
        <w:jc w:val="left"/>
      </w:pPr>
      <w:r>
        <w:rPr>
          <w:rFonts w:ascii="Cambria" w:hAnsi="Cambria"/>
          <w:b w:val="false"/>
          <w:i w:val="false"/>
          <w:color w:val="000000"/>
          <w:sz w:val="22"/>
        </w:rPr>
        <w:t>Women would gather at night to celebrate the old times</w:t>
      </w:r>
    </w:p>
    <w:p>
      <w:pPr>
        <w:spacing w:after="0"/>
        <w:ind w:left="120"/>
        <w:jc w:val="left"/>
      </w:pPr>
      <w:r>
        <w:rPr>
          <w:rFonts w:ascii="Cambria" w:hAnsi="Cambria"/>
          <w:b w:val="false"/>
          <w:i w:val="false"/>
          <w:color w:val="000000"/>
          <w:sz w:val="22"/>
        </w:rPr>
        <w:t>The age of superstition enabled the belief of Witches</w:t>
      </w:r>
    </w:p>
    <w:p>
      <w:pPr>
        <w:spacing w:after="0"/>
        <w:ind w:left="120"/>
        <w:jc w:val="left"/>
      </w:pPr>
      <w:r>
        <w:rPr>
          <w:rFonts w:ascii="Cambria" w:hAnsi="Cambria"/>
          <w:b w:val="false"/>
          <w:i w:val="false"/>
          <w:color w:val="000000"/>
          <w:sz w:val="22"/>
        </w:rPr>
        <w:t>The Renaissance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The rebirth of learning</w:t>
      </w:r>
    </w:p>
    <w:p>
      <w:pPr>
        <w:spacing w:after="0"/>
        <w:ind w:left="120"/>
        <w:jc w:val="left"/>
      </w:pPr>
      <w:r>
        <w:rPr>
          <w:rFonts w:ascii="Cambria" w:hAnsi="Cambria"/>
          <w:b w:val="false"/>
          <w:i w:val="false"/>
          <w:color w:val="000000"/>
          <w:sz w:val="22"/>
        </w:rPr>
        <w:t>It relied heavily on knowledge garnered from the Roman Inquisition</w:t>
      </w:r>
    </w:p>
    <w:p>
      <w:pPr>
        <w:spacing w:after="0"/>
        <w:ind w:left="120"/>
        <w:jc w:val="left"/>
      </w:pPr>
      <w:r>
        <w:rPr>
          <w:rFonts w:ascii="Cambria" w:hAnsi="Cambria"/>
          <w:b w:val="false"/>
          <w:i w:val="false"/>
          <w:color w:val="000000"/>
          <w:sz w:val="22"/>
        </w:rPr>
        <w:t>Francis Bacon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Talked about how the methods of the Inquisition were important to tease knowledge out of mother earth</w:t>
      </w:r>
    </w:p>
    <w:p>
      <w:pPr>
        <w:spacing w:after="0"/>
        <w:ind w:left="120"/>
        <w:jc w:val="left"/>
      </w:pPr>
      <w:r>
        <w:rPr>
          <w:rFonts w:ascii="Cambria" w:hAnsi="Cambria"/>
          <w:b w:val="false"/>
          <w:i w:val="false"/>
          <w:color w:val="000000"/>
          <w:sz w:val="22"/>
        </w:rPr>
        <w:t>For each witch trial there would be meticulous bookkeeping, and was very lucrative. Costs were high, and a witches property were used as a way to offset the costs.</w:t>
      </w:r>
    </w:p>
    <w:p>
      <w:pPr>
        <w:spacing w:after="0"/>
        <w:ind w:left="120"/>
        <w:jc w:val="left"/>
      </w:pPr>
      <w:r>
        <w:rPr>
          <w:rFonts w:ascii="Cambria" w:hAnsi="Cambria"/>
          <w:b w:val="false"/>
          <w:i w:val="false"/>
          <w:color w:val="000000"/>
          <w:sz w:val="22"/>
        </w:rPr>
        <w:t>When a women was accused of being a witch, she was brought out, striped of her clothes, shaved, had to approach the Inquisitor walking backwards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to avoid the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evil” eye)</w:t>
      </w:r>
    </w:p>
    <w:p>
      <w:pPr>
        <w:spacing w:after="0"/>
        <w:ind w:left="120"/>
        <w:jc w:val="left"/>
      </w:pPr>
      <w:r>
        <w:br/>
      </w:r>
    </w:p>
    <w:p>
      <w:pPr>
        <w:spacing w:after="0"/>
        <w:ind w:left="120"/>
        <w:jc w:val="left"/>
      </w:pPr>
      <w:r>
        <w:br/>
      </w:r>
    </w:p>
    <w:p>
      <w:pPr>
        <w:spacing w:after="0"/>
        <w:ind w:left="120"/>
        <w:jc w:val="left"/>
      </w:pPr>
      <w:r>
        <w:br/>
      </w:r>
    </w:p>
    <w:p>
      <w:pPr>
        <w:spacing w:after="0"/>
        <w:ind w:left="120"/>
        <w:jc w:val="left"/>
      </w:pPr>
      <w:r>
        <w:br/>
      </w:r>
    </w:p>
    <w:p>
      <w:pPr>
        <w:spacing w:after="0"/>
        <w:ind w:left="120"/>
        <w:jc w:val="left"/>
      </w:pPr>
      <w:r>
        <w:rPr>
          <w:rFonts w:ascii="Cambria" w:hAnsi="Cambria"/>
          <w:b w:val="false"/>
          <w:i w:val="false"/>
          <w:color w:val="000000"/>
          <w:sz w:val="22"/>
        </w:rPr>
        <w:t>Bonus Question: Due Wednesday</w:t>
      </w:r>
    </w:p>
    <w:p>
      <w:pPr>
        <w:spacing w:after="0"/>
        <w:ind w:left="120"/>
        <w:jc w:val="left"/>
      </w:pPr>
      <w:r>
        <w:rPr>
          <w:rFonts w:ascii="Cambria" w:hAnsi="Cambria"/>
          <w:b w:val="false"/>
          <w:i w:val="false"/>
          <w:color w:val="000000"/>
          <w:sz w:val="22"/>
        </w:rPr>
        <w:t>Based on the video, make up 2 m/c questions</w:t>
      </w:r>
    </w:p>
    <w:p>
      <w:pPr>
        <w:spacing w:after="0"/>
        <w:ind w:left="120"/>
        <w:jc w:val="left"/>
      </w:pPr>
      <w:r>
        <w:rPr>
          <w:rFonts w:ascii="Cambria" w:hAnsi="Cambria"/>
          <w:b w:val="false"/>
          <w:i w:val="false"/>
          <w:color w:val="000000"/>
          <w:sz w:val="22"/>
        </w:rPr>
        <w:t>Must have 5 options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a-e)</w:t>
      </w:r>
    </w:p>
    <w:p>
      <w:pPr>
        <w:spacing w:after="0"/>
        <w:ind w:left="120"/>
        <w:jc w:val="left"/>
      </w:pPr>
      <w:r>
        <w:rPr>
          <w:rFonts w:ascii="Cambria" w:hAnsi="Cambria"/>
          <w:b w:val="false"/>
          <w:i w:val="false"/>
          <w:color w:val="000000"/>
          <w:sz w:val="22"/>
        </w:rPr>
        <w:t>Must indicate the correct answer</w:t>
      </w:r>
    </w:p>
    <w:p>
      <w:pPr>
        <w:spacing w:after="0"/>
        <w:ind w:left="120"/>
        <w:jc w:val="left"/>
      </w:pPr>
      <w:r>
        <w:rPr>
          <w:rFonts w:ascii="Cambria" w:hAnsi="Cambria"/>
          <w:b w:val="false"/>
          <w:i w:val="false"/>
          <w:color w:val="000000"/>
          <w:sz w:val="22"/>
        </w:rPr>
        <w:t>Questions must be relevant and reflective of course content</w:t>
      </w:r>
    </w:p>
    <w:p>
      <w:pPr>
        <w:spacing w:after="0"/>
        <w:ind w:left="120"/>
        <w:jc w:val="left"/>
      </w:pPr>
      <w:r>
        <w:rPr>
          <w:rFonts w:ascii="Cambria" w:hAnsi="Cambria"/>
          <w:b w:val="false"/>
          <w:i w:val="false"/>
          <w:color w:val="000000"/>
          <w:sz w:val="22"/>
        </w:rPr>
        <w:t>No numbers or statistics</w:t>
      </w:r>
    </w:p>
    <w:p>
      <w:pPr>
        <w:spacing w:after="0"/>
        <w:ind w:left="120"/>
        <w:jc w:val="left"/>
      </w:pPr>
      <w:r>
        <w:br/>
      </w:r>
    </w:p>
    <w:p>
      <w:pPr>
        <w:spacing w:after="0"/>
        <w:ind w:left="120"/>
        <w:jc w:val="left"/>
      </w:pPr>
      <w:r>
        <w:rPr>
          <w:rFonts w:ascii="Cambria" w:hAnsi="Cambria"/>
          <w:b w:val="false"/>
          <w:i w:val="false"/>
          <w:color w:val="000000"/>
          <w:sz w:val="22"/>
        </w:rPr>
        <w:t>Burning Times: Summary of 2 Questions Asked</w:t>
      </w:r>
    </w:p>
    <w:p>
      <w:pPr>
        <w:spacing w:after="0"/>
        <w:ind w:left="120"/>
        <w:jc w:val="left"/>
      </w:pPr>
      <w:r>
        <w:rPr>
          <w:rFonts w:ascii="Cambria" w:hAnsi="Cambria"/>
          <w:b w:val="false"/>
          <w:i w:val="false"/>
          <w:color w:val="000000"/>
          <w:sz w:val="22"/>
        </w:rPr>
        <w:t>Q: What groups were particularly vulnerable to the witch hunts?</w:t>
      </w:r>
    </w:p>
    <w:p>
      <w:pPr>
        <w:spacing w:after="0"/>
        <w:ind w:left="120"/>
        <w:jc w:val="left"/>
      </w:pPr>
      <w:r>
        <w:rPr>
          <w:rFonts w:ascii="Cambria" w:hAnsi="Cambria"/>
          <w:b w:val="false"/>
          <w:i w:val="false"/>
          <w:color w:val="000000"/>
          <w:sz w:val="22"/>
        </w:rPr>
        <w:t>A: Women, spinsters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old women who never marry), people against the church, midwives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b/c they ease the pain of childbirth, they promoted birth control and performed abortions), widows, Pagans, hags, beggars, women who were in a group with other women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especially at night), people who did not conform to norms, people in rural areas, women who held property.</w:t>
      </w:r>
    </w:p>
    <w:p>
      <w:pPr>
        <w:spacing w:after="0"/>
        <w:ind w:left="120"/>
        <w:jc w:val="left"/>
      </w:pPr>
      <w:r>
        <w:br/>
      </w:r>
    </w:p>
    <w:p>
      <w:pPr>
        <w:spacing w:after="0"/>
        <w:ind w:left="120"/>
        <w:jc w:val="left"/>
      </w:pPr>
      <w:r>
        <w:rPr>
          <w:rFonts w:ascii="Cambria" w:hAnsi="Cambria"/>
          <w:b w:val="false"/>
          <w:i w:val="false"/>
          <w:color w:val="000000"/>
          <w:sz w:val="22"/>
        </w:rPr>
        <w:t>Q: What factors made the witch hunts happen?</w:t>
      </w:r>
    </w:p>
    <w:p>
      <w:pPr>
        <w:spacing w:after="0"/>
        <w:ind w:left="120"/>
        <w:jc w:val="left"/>
      </w:pPr>
      <w:r>
        <w:rPr>
          <w:rFonts w:ascii="Cambria" w:hAnsi="Cambria"/>
          <w:b w:val="false"/>
          <w:i w:val="false"/>
          <w:color w:val="000000"/>
          <w:sz w:val="22"/>
        </w:rPr>
        <w:t>A: Black Plague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People were dying, people thought this was b/c of witches, profitability of the industry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condemned witches paid for the expenses. Suppression of women’s power. The church seized absolute power by supressing the Pagan religion, by labelling these followers heretics.</w:t>
      </w:r>
    </w:p>
    <w:p>
      <w:pPr>
        <w:spacing w:after="0"/>
        <w:ind w:left="120"/>
        <w:jc w:val="left"/>
      </w:pPr>
      <w:r>
        <w:br/>
      </w:r>
    </w:p>
    <w:p>
      <w:pPr>
        <w:spacing w:after="0"/>
        <w:ind w:left="120"/>
        <w:jc w:val="left"/>
      </w:pPr>
      <w:r>
        <w:rPr>
          <w:rFonts w:ascii="Cambria" w:hAnsi="Cambria"/>
          <w:b w:val="false"/>
          <w:i w:val="false"/>
          <w:color w:val="000000"/>
          <w:sz w:val="22"/>
        </w:rPr>
        <w:t>Witchcraft in Context:</w:t>
      </w:r>
    </w:p>
    <w:p>
      <w:pPr>
        <w:spacing w:after="0"/>
        <w:ind w:left="120"/>
        <w:jc w:val="left"/>
      </w:pPr>
      <w:r>
        <w:rPr>
          <w:rFonts w:ascii="Cambria" w:hAnsi="Cambria"/>
          <w:b w:val="false"/>
          <w:i w:val="false"/>
          <w:color w:val="000000"/>
          <w:sz w:val="22"/>
        </w:rPr>
        <w:t>Provides Explanation</w:t>
      </w:r>
    </w:p>
    <w:p>
      <w:pPr>
        <w:spacing w:after="0"/>
        <w:ind w:left="120"/>
        <w:jc w:val="left"/>
      </w:pPr>
      <w:r>
        <w:rPr>
          <w:rFonts w:ascii="Cambria" w:hAnsi="Cambria"/>
          <w:b w:val="false"/>
          <w:i w:val="false"/>
          <w:color w:val="000000"/>
          <w:sz w:val="22"/>
        </w:rPr>
        <w:t>For misfortunes in society</w:t>
      </w:r>
    </w:p>
    <w:p>
      <w:pPr>
        <w:spacing w:after="0"/>
        <w:ind w:left="120"/>
        <w:jc w:val="left"/>
      </w:pPr>
      <w:r>
        <w:rPr>
          <w:rFonts w:ascii="Cambria" w:hAnsi="Cambria"/>
          <w:b w:val="false"/>
          <w:i w:val="false"/>
          <w:color w:val="000000"/>
          <w:sz w:val="22"/>
        </w:rPr>
        <w:t>Reflects knowledge of the time</w:t>
      </w:r>
    </w:p>
    <w:p>
      <w:pPr>
        <w:spacing w:after="0"/>
        <w:ind w:left="120"/>
        <w:jc w:val="left"/>
      </w:pPr>
      <w:r>
        <w:rPr>
          <w:rFonts w:ascii="Cambria" w:hAnsi="Cambria"/>
          <w:b w:val="false"/>
          <w:i w:val="false"/>
          <w:color w:val="000000"/>
          <w:sz w:val="22"/>
        </w:rPr>
        <w:t>Maintain status quo</w:t>
      </w:r>
    </w:p>
    <w:p>
      <w:pPr>
        <w:spacing w:after="0"/>
        <w:ind w:left="120"/>
        <w:jc w:val="left"/>
      </w:pPr>
      <w:r>
        <w:rPr>
          <w:rFonts w:ascii="Cambria" w:hAnsi="Cambria"/>
          <w:b w:val="false"/>
          <w:i w:val="false"/>
          <w:color w:val="000000"/>
          <w:sz w:val="22"/>
        </w:rPr>
        <w:t>Protect privileges</w:t>
      </w:r>
    </w:p>
    <w:p>
      <w:pPr>
        <w:spacing w:after="0"/>
        <w:ind w:left="120"/>
        <w:jc w:val="left"/>
      </w:pPr>
      <w:r>
        <w:rPr>
          <w:rFonts w:ascii="Cambria" w:hAnsi="Cambria"/>
          <w:b w:val="false"/>
          <w:i w:val="false"/>
          <w:color w:val="000000"/>
          <w:sz w:val="22"/>
        </w:rPr>
        <w:t>Challenge authorities = charged with heresy</w:t>
      </w:r>
    </w:p>
    <w:p>
      <w:pPr>
        <w:spacing w:after="0"/>
        <w:ind w:left="120"/>
        <w:jc w:val="left"/>
      </w:pPr>
      <w:r>
        <w:rPr>
          <w:rFonts w:ascii="Cambria" w:hAnsi="Cambria"/>
          <w:b w:val="false"/>
          <w:i w:val="false"/>
          <w:color w:val="000000"/>
          <w:sz w:val="22"/>
        </w:rPr>
        <w:t>Divert attention</w:t>
      </w:r>
    </w:p>
    <w:p>
      <w:pPr>
        <w:spacing w:after="0"/>
        <w:ind w:left="120"/>
        <w:jc w:val="left"/>
      </w:pPr>
      <w:r>
        <w:rPr>
          <w:rFonts w:ascii="Cambria" w:hAnsi="Cambria"/>
          <w:b w:val="false"/>
          <w:i w:val="false"/>
          <w:color w:val="000000"/>
          <w:sz w:val="22"/>
        </w:rPr>
        <w:t>Change focus</w:t>
      </w:r>
    </w:p>
    <w:p>
      <w:pPr>
        <w:spacing w:after="0"/>
        <w:ind w:left="120"/>
        <w:jc w:val="left"/>
      </w:pPr>
      <w:r>
        <w:rPr>
          <w:rFonts w:ascii="Cambria" w:hAnsi="Cambria"/>
          <w:b w:val="false"/>
          <w:i w:val="false"/>
          <w:color w:val="000000"/>
          <w:sz w:val="22"/>
        </w:rPr>
        <w:t>Churches become indispensible</w:t>
      </w:r>
    </w:p>
    <w:p>
      <w:pPr>
        <w:spacing w:after="0"/>
        <w:ind w:left="120"/>
        <w:jc w:val="left"/>
      </w:pPr>
      <w:r>
        <w:rPr>
          <w:rFonts w:ascii="Cambria" w:hAnsi="Cambria"/>
          <w:b w:val="false"/>
          <w:i w:val="false"/>
          <w:color w:val="000000"/>
          <w:sz w:val="22"/>
        </w:rPr>
        <w:t>Scapegoat</w:t>
      </w:r>
    </w:p>
    <w:p>
      <w:pPr>
        <w:spacing w:after="0"/>
        <w:ind w:left="120"/>
        <w:jc w:val="left"/>
      </w:pPr>
      <w:r>
        <w:rPr>
          <w:rFonts w:ascii="Cambria" w:hAnsi="Cambria"/>
          <w:b w:val="false"/>
          <w:i w:val="false"/>
          <w:color w:val="000000"/>
          <w:sz w:val="22"/>
        </w:rPr>
        <w:t>Target powerless or threatened groups</w:t>
      </w:r>
    </w:p>
    <w:p>
      <w:pPr>
        <w:spacing w:after="0"/>
        <w:ind w:left="120"/>
        <w:jc w:val="left"/>
      </w:pPr>
      <w:r>
        <w:rPr>
          <w:rFonts w:ascii="Cambria" w:hAnsi="Cambria"/>
          <w:b w:val="false"/>
          <w:i w:val="false"/>
          <w:color w:val="000000"/>
          <w:sz w:val="22"/>
        </w:rPr>
        <w:t>Discourage rebellious behaviour</w:t>
      </w:r>
    </w:p>
    <w:p>
      <w:pPr>
        <w:spacing w:after="0"/>
        <w:ind w:left="120"/>
        <w:jc w:val="left"/>
      </w:pPr>
      <w:r>
        <w:br/>
      </w:r>
    </w:p>
    <w:p>
      <w:pPr>
        <w:spacing w:after="0"/>
        <w:ind w:left="120"/>
        <w:jc w:val="left"/>
      </w:pPr>
      <w:r>
        <w:rPr>
          <w:rFonts w:ascii="Cambria" w:hAnsi="Cambria"/>
          <w:b w:val="false"/>
          <w:i w:val="false"/>
          <w:color w:val="000000"/>
          <w:sz w:val="22"/>
        </w:rPr>
        <w:t>Rationale for Punishment</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Rooted in Christianity</w:t>
      </w:r>
    </w:p>
    <w:p>
      <w:pPr>
        <w:spacing w:after="0"/>
        <w:ind w:left="120"/>
        <w:jc w:val="left"/>
      </w:pPr>
      <w:r>
        <w:rPr>
          <w:rFonts w:ascii="Cambria" w:hAnsi="Cambria"/>
          <w:b w:val="false"/>
          <w:i w:val="false"/>
          <w:color w:val="000000"/>
          <w:sz w:val="22"/>
        </w:rPr>
        <w:t>Biblical Law</w:t>
      </w:r>
    </w:p>
    <w:p>
      <w:pPr>
        <w:spacing w:after="0"/>
        <w:ind w:left="120"/>
        <w:jc w:val="left"/>
      </w:pPr>
      <w:r>
        <w:rPr>
          <w:rFonts w:ascii="Cambria" w:hAnsi="Cambria"/>
          <w:b w:val="false"/>
          <w:i w:val="false"/>
          <w:color w:val="000000"/>
          <w:sz w:val="22"/>
        </w:rPr>
        <w:t>Lex Talionis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eye for an eye)</w:t>
      </w:r>
    </w:p>
    <w:p>
      <w:pPr>
        <w:spacing w:after="0"/>
        <w:ind w:left="120"/>
        <w:jc w:val="left"/>
      </w:pPr>
      <w:r>
        <w:br/>
      </w:r>
    </w:p>
    <w:p>
      <w:pPr>
        <w:spacing w:after="0"/>
        <w:ind w:left="120"/>
        <w:jc w:val="left"/>
      </w:pPr>
      <w:r>
        <w:rPr>
          <w:rFonts w:ascii="Cambria" w:hAnsi="Cambria"/>
          <w:b w:val="false"/>
          <w:i w:val="false"/>
          <w:color w:val="000000"/>
          <w:sz w:val="22"/>
        </w:rPr>
        <w:t>Penance through physical pain</w:t>
      </w:r>
    </w:p>
    <w:p>
      <w:pPr>
        <w:spacing w:after="0"/>
        <w:ind w:left="120"/>
        <w:jc w:val="left"/>
      </w:pPr>
      <w:r>
        <w:rPr>
          <w:rFonts w:ascii="Cambria" w:hAnsi="Cambria"/>
          <w:b w:val="false"/>
          <w:i w:val="false"/>
          <w:color w:val="000000"/>
          <w:sz w:val="22"/>
        </w:rPr>
        <w:t>Nothing sacred about the body at this time</w:t>
      </w:r>
    </w:p>
    <w:p>
      <w:pPr>
        <w:spacing w:after="0"/>
        <w:ind w:left="120"/>
        <w:jc w:val="left"/>
      </w:pPr>
      <w:r>
        <w:br/>
      </w:r>
    </w:p>
    <w:p>
      <w:pPr>
        <w:spacing w:after="0"/>
        <w:ind w:left="120"/>
        <w:jc w:val="left"/>
      </w:pPr>
      <w:r>
        <w:rPr>
          <w:rFonts w:ascii="Cambria" w:hAnsi="Cambria"/>
          <w:b w:val="false"/>
          <w:i w:val="false"/>
          <w:color w:val="000000"/>
          <w:sz w:val="22"/>
        </w:rPr>
        <w:t>Restore order of the world</w:t>
      </w:r>
    </w:p>
    <w:p>
      <w:pPr>
        <w:spacing w:after="0"/>
        <w:ind w:left="120"/>
        <w:jc w:val="left"/>
      </w:pPr>
      <w:r>
        <w:rPr>
          <w:rFonts w:ascii="Cambria" w:hAnsi="Cambria"/>
          <w:b w:val="false"/>
          <w:i w:val="false"/>
          <w:color w:val="000000"/>
          <w:sz w:val="22"/>
        </w:rPr>
        <w:t>Maintain balance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People though witchcraft hurt the earth)</w:t>
      </w:r>
    </w:p>
    <w:p>
      <w:pPr>
        <w:spacing w:after="0"/>
        <w:ind w:left="120"/>
        <w:jc w:val="left"/>
      </w:pPr>
      <w:r>
        <w:rPr>
          <w:rFonts w:ascii="Cambria" w:hAnsi="Cambria"/>
          <w:b w:val="false"/>
          <w:i w:val="false"/>
          <w:color w:val="000000"/>
          <w:sz w:val="22"/>
        </w:rPr>
        <w:t>Peoples actions have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cosmic consequences</w:t>
      </w:r>
    </w:p>
    <w:p>
      <w:pPr>
        <w:spacing w:after="0"/>
        <w:ind w:left="120"/>
        <w:jc w:val="left"/>
      </w:pPr>
      <w:r>
        <w:br/>
      </w:r>
    </w:p>
    <w:p>
      <w:pPr>
        <w:spacing w:after="0"/>
        <w:ind w:left="120"/>
        <w:jc w:val="left"/>
      </w:pPr>
      <w:r>
        <w:rPr>
          <w:rFonts w:ascii="Cambria" w:hAnsi="Cambria"/>
          <w:b w:val="false"/>
          <w:i w:val="false"/>
          <w:color w:val="000000"/>
          <w:sz w:val="22"/>
        </w:rPr>
        <w:t>Eliminate evil spirits through death</w:t>
      </w:r>
    </w:p>
    <w:p>
      <w:pPr>
        <w:spacing w:after="0"/>
        <w:ind w:left="120"/>
        <w:jc w:val="left"/>
      </w:pPr>
      <w:r>
        <w:rPr>
          <w:rFonts w:ascii="Cambria" w:hAnsi="Cambria"/>
          <w:b w:val="false"/>
          <w:i w:val="false"/>
          <w:color w:val="000000"/>
          <w:sz w:val="22"/>
        </w:rPr>
        <w:t>Symbolism of fire/breaking bones</w:t>
      </w:r>
    </w:p>
    <w:p>
      <w:pPr>
        <w:spacing w:after="0"/>
        <w:ind w:left="120"/>
        <w:jc w:val="left"/>
      </w:pPr>
      <w:r>
        <w:br/>
      </w:r>
    </w:p>
    <w:p>
      <w:pPr>
        <w:spacing w:after="0"/>
        <w:ind w:left="120"/>
        <w:jc w:val="left"/>
      </w:pPr>
      <w:r>
        <w:rPr>
          <w:rFonts w:ascii="Cambria" w:hAnsi="Cambria"/>
          <w:b w:val="false"/>
          <w:i w:val="false"/>
          <w:color w:val="000000"/>
          <w:sz w:val="22"/>
        </w:rPr>
        <w:t>Deterrence</w:t>
      </w:r>
    </w:p>
    <w:p>
      <w:pPr>
        <w:spacing w:after="0"/>
        <w:ind w:left="120"/>
        <w:jc w:val="left"/>
      </w:pPr>
      <w:r>
        <w:rPr>
          <w:rFonts w:ascii="Cambria" w:hAnsi="Cambria"/>
          <w:b w:val="false"/>
          <w:i w:val="false"/>
          <w:color w:val="000000"/>
          <w:sz w:val="22"/>
        </w:rPr>
        <w:t>General and specific</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keep the people from acting out</w:t>
      </w:r>
    </w:p>
    <w:p>
      <w:pPr>
        <w:spacing w:after="0"/>
        <w:ind w:left="120"/>
        <w:jc w:val="left"/>
      </w:pPr>
      <w:r>
        <w:br/>
      </w:r>
    </w:p>
    <w:p>
      <w:pPr>
        <w:spacing w:after="0"/>
        <w:ind w:left="120"/>
        <w:jc w:val="left"/>
      </w:pPr>
      <w:r>
        <w:rPr>
          <w:rFonts w:ascii="Cambria" w:hAnsi="Cambria"/>
          <w:b w:val="false"/>
          <w:i w:val="false"/>
          <w:color w:val="000000"/>
          <w:sz w:val="22"/>
        </w:rPr>
        <w:t>Affirm authority of the Church</w:t>
      </w:r>
    </w:p>
    <w:p>
      <w:pPr>
        <w:spacing w:after="0"/>
        <w:ind w:left="120"/>
        <w:jc w:val="left"/>
      </w:pPr>
      <w:r>
        <w:br/>
      </w:r>
    </w:p>
    <w:p>
      <w:pPr>
        <w:spacing w:after="0"/>
        <w:ind w:left="120"/>
        <w:jc w:val="left"/>
      </w:pPr>
      <w:r>
        <w:rPr>
          <w:rFonts w:ascii="Cambria" w:hAnsi="Cambria"/>
          <w:b w:val="false"/>
          <w:i w:val="false"/>
          <w:color w:val="000000"/>
          <w:sz w:val="22"/>
        </w:rPr>
        <w:t>Punishment as a form of social control</w:t>
      </w:r>
    </w:p>
    <w:p>
      <w:pPr>
        <w:spacing w:after="0"/>
        <w:ind w:left="120"/>
        <w:jc w:val="left"/>
      </w:pPr>
      <w:r>
        <w:rPr>
          <w:rFonts w:ascii="Cambria" w:hAnsi="Cambria"/>
          <w:b w:val="false"/>
          <w:i w:val="false"/>
          <w:color w:val="000000"/>
          <w:sz w:val="22"/>
        </w:rPr>
        <w:t>Rid of people who are deemed undesirables/deviants etc</w:t>
      </w:r>
    </w:p>
    <w:p>
      <w:pPr>
        <w:spacing w:after="0"/>
        <w:ind w:left="120"/>
        <w:jc w:val="left"/>
      </w:pPr>
      <w:r>
        <w:br/>
      </w:r>
    </w:p>
    <w:p>
      <w:pPr>
        <w:spacing w:after="0"/>
        <w:ind w:left="120"/>
        <w:jc w:val="left"/>
      </w:pPr>
      <w:r>
        <w:rPr>
          <w:rFonts w:ascii="Cambria" w:hAnsi="Cambria"/>
          <w:b w:val="false"/>
          <w:i w:val="false"/>
          <w:color w:val="000000"/>
          <w:sz w:val="22"/>
        </w:rPr>
        <w:t>Modern Day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Witch Hunts?!?”</w:t>
      </w:r>
    </w:p>
    <w:p>
      <w:pPr>
        <w:spacing w:after="0"/>
        <w:ind w:left="120"/>
        <w:jc w:val="left"/>
      </w:pPr>
      <w:r>
        <w:rPr>
          <w:rFonts w:ascii="Cambria" w:hAnsi="Cambria"/>
          <w:b w:val="false"/>
          <w:i w:val="false"/>
          <w:color w:val="000000"/>
          <w:sz w:val="22"/>
        </w:rPr>
        <w:t>A witch hunt occurs any time a group of people persecutes another group unfairly, usually blaming that group for larger problems in society</w:t>
      </w:r>
    </w:p>
    <w:p>
      <w:pPr>
        <w:spacing w:after="0"/>
        <w:ind w:left="120"/>
        <w:jc w:val="left"/>
      </w:pPr>
      <w:r>
        <w:br/>
      </w:r>
    </w:p>
    <w:p>
      <w:pPr>
        <w:spacing w:after="0"/>
        <w:ind w:left="120"/>
        <w:jc w:val="left"/>
      </w:pPr>
      <w:r>
        <w:br/>
      </w:r>
    </w:p>
    <w:p>
      <w:pPr>
        <w:spacing w:after="0"/>
        <w:ind w:left="120"/>
        <w:jc w:val="left"/>
      </w:pPr>
      <w:r>
        <w:rPr>
          <w:rFonts w:ascii="Cambria" w:hAnsi="Cambria"/>
          <w:b w:val="false"/>
          <w:i w:val="false"/>
          <w:color w:val="000000"/>
          <w:sz w:val="22"/>
        </w:rPr>
        <w:t>Socially Constructed Problems: The Moral Panic</w:t>
      </w:r>
    </w:p>
    <w:p>
      <w:pPr>
        <w:spacing w:after="0"/>
        <w:ind w:left="120"/>
        <w:jc w:val="left"/>
      </w:pPr>
      <w:r>
        <w:rPr>
          <w:rFonts w:ascii="Cambria" w:hAnsi="Cambria"/>
          <w:b w:val="false"/>
          <w:i w:val="false"/>
          <w:color w:val="000000"/>
          <w:sz w:val="22"/>
        </w:rPr>
        <w:t>What is a moral panic?</w:t>
      </w:r>
    </w:p>
    <w:p>
      <w:pPr>
        <w:spacing w:after="0"/>
        <w:ind w:left="120"/>
        <w:jc w:val="left"/>
      </w:pPr>
      <w:r>
        <w:rPr>
          <w:rFonts w:ascii="Cambria" w:hAnsi="Cambria"/>
          <w:b w:val="false"/>
          <w:i w:val="false"/>
          <w:color w:val="000000"/>
          <w:sz w:val="22"/>
        </w:rPr>
        <w:t>An intense feeling expressed in a population about an issue that appears to threaten the social order</w:t>
      </w:r>
    </w:p>
    <w:p>
      <w:pPr>
        <w:spacing w:after="0"/>
        <w:ind w:left="120"/>
        <w:jc w:val="left"/>
      </w:pPr>
      <w:r>
        <w:rPr>
          <w:rFonts w:ascii="Cambria" w:hAnsi="Cambria"/>
          <w:b w:val="false"/>
          <w:i w:val="false"/>
          <w:color w:val="000000"/>
          <w:sz w:val="22"/>
        </w:rPr>
        <w:t>Moral entrepreneurs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individuals/groups who start the panic. They take it as their responsibility to persuade society to develop or force rules that are consistent with their own moral beliefs</w:t>
      </w:r>
    </w:p>
    <w:p>
      <w:pPr>
        <w:spacing w:after="0"/>
        <w:ind w:left="120"/>
        <w:jc w:val="left"/>
      </w:pPr>
      <w:r>
        <w:rPr>
          <w:rFonts w:ascii="Cambria" w:hAnsi="Cambria"/>
          <w:b w:val="false"/>
          <w:i w:val="false"/>
          <w:color w:val="000000"/>
          <w:sz w:val="22"/>
        </w:rPr>
        <w:t>Ex: PETA, MADD, Presidents</w:t>
      </w:r>
    </w:p>
    <w:p>
      <w:pPr>
        <w:spacing w:after="0"/>
        <w:ind w:left="120"/>
        <w:jc w:val="left"/>
      </w:pPr>
      <w:r>
        <w:rPr>
          <w:rFonts w:ascii="Cambria" w:hAnsi="Cambria"/>
          <w:b w:val="false"/>
          <w:i w:val="false"/>
          <w:color w:val="000000"/>
          <w:sz w:val="22"/>
        </w:rPr>
        <w:t>Folk Devils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The people targeted by the entrepreneurs</w:t>
      </w:r>
    </w:p>
    <w:p>
      <w:pPr>
        <w:spacing w:after="0"/>
        <w:ind w:left="120"/>
        <w:jc w:val="left"/>
      </w:pPr>
      <w:r>
        <w:br/>
      </w:r>
    </w:p>
    <w:p>
      <w:pPr>
        <w:spacing w:after="0"/>
        <w:ind w:left="120"/>
        <w:jc w:val="left"/>
      </w:pPr>
      <w:r>
        <w:rPr>
          <w:rFonts w:ascii="Cambria" w:hAnsi="Cambria"/>
          <w:b w:val="false"/>
          <w:i w:val="false"/>
          <w:color w:val="000000"/>
          <w:sz w:val="22"/>
        </w:rPr>
        <w:t>Early Middle Ages</w:t>
      </w:r>
    </w:p>
    <w:p>
      <w:pPr>
        <w:spacing w:after="0"/>
        <w:ind w:left="120"/>
        <w:jc w:val="left"/>
      </w:pPr>
      <w:r>
        <w:rPr>
          <w:rFonts w:ascii="Cambria" w:hAnsi="Cambria"/>
          <w:b w:val="false"/>
          <w:i w:val="false"/>
          <w:color w:val="000000"/>
          <w:sz w:val="22"/>
        </w:rPr>
        <w:t>England broken up into principalities</w:t>
      </w:r>
    </w:p>
    <w:p>
      <w:pPr>
        <w:spacing w:after="0"/>
        <w:ind w:left="120"/>
        <w:jc w:val="left"/>
      </w:pPr>
      <w:r>
        <w:rPr>
          <w:rFonts w:ascii="Cambria" w:hAnsi="Cambria"/>
          <w:b w:val="false"/>
          <w:i w:val="false"/>
          <w:color w:val="000000"/>
          <w:sz w:val="22"/>
        </w:rPr>
        <w:t>Princes held absolute power within their own borders</w:t>
      </w:r>
    </w:p>
    <w:p>
      <w:pPr>
        <w:spacing w:after="0"/>
        <w:ind w:left="120"/>
        <w:jc w:val="left"/>
      </w:pPr>
      <w:r>
        <w:rPr>
          <w:rFonts w:ascii="Cambria" w:hAnsi="Cambria"/>
          <w:b w:val="false"/>
          <w:i w:val="false"/>
          <w:color w:val="000000"/>
          <w:sz w:val="22"/>
        </w:rPr>
        <w:t>Each prince owed their allegiance to the king</w:t>
      </w:r>
    </w:p>
    <w:p>
      <w:pPr>
        <w:spacing w:after="0"/>
        <w:ind w:left="120"/>
        <w:jc w:val="left"/>
      </w:pPr>
      <w:r>
        <w:rPr>
          <w:rFonts w:ascii="Cambria" w:hAnsi="Cambria"/>
          <w:b w:val="false"/>
          <w:i w:val="false"/>
          <w:color w:val="000000"/>
          <w:sz w:val="22"/>
        </w:rPr>
        <w:t>Communications was poor</w:t>
      </w:r>
    </w:p>
    <w:p>
      <w:pPr>
        <w:spacing w:after="0"/>
        <w:ind w:left="120"/>
        <w:jc w:val="left"/>
      </w:pPr>
      <w:r>
        <w:rPr>
          <w:rFonts w:ascii="Cambria" w:hAnsi="Cambria"/>
          <w:b w:val="false"/>
          <w:i w:val="false"/>
          <w:color w:val="000000"/>
          <w:sz w:val="22"/>
        </w:rPr>
        <w:t>Law was localized</w:t>
      </w:r>
    </w:p>
    <w:p>
      <w:pPr>
        <w:spacing w:after="0"/>
        <w:ind w:left="120"/>
        <w:jc w:val="left"/>
      </w:pPr>
      <w:r>
        <w:rPr>
          <w:rFonts w:ascii="Cambria" w:hAnsi="Cambria"/>
          <w:b w:val="false"/>
          <w:i w:val="false"/>
          <w:color w:val="000000"/>
          <w:sz w:val="22"/>
        </w:rPr>
        <w:t>In the past there were attempts to make a general law for all of England. But this was difficult, and the law was never formalized</w:t>
      </w:r>
    </w:p>
    <w:p>
      <w:pPr>
        <w:spacing w:after="0"/>
        <w:ind w:left="120"/>
        <w:jc w:val="left"/>
      </w:pPr>
      <w:r>
        <w:rPr>
          <w:rFonts w:ascii="Cambria" w:hAnsi="Cambria"/>
          <w:b w:val="false"/>
          <w:i w:val="false"/>
          <w:color w:val="000000"/>
          <w:sz w:val="22"/>
        </w:rPr>
        <w:t>The law was up to the prince to decide</w:t>
      </w:r>
    </w:p>
    <w:p>
      <w:pPr>
        <w:spacing w:after="0"/>
        <w:ind w:left="120"/>
        <w:jc w:val="left"/>
      </w:pPr>
      <w:r>
        <w:rPr>
          <w:rFonts w:ascii="Cambria" w:hAnsi="Cambria"/>
          <w:b w:val="false"/>
          <w:i w:val="false"/>
          <w:color w:val="000000"/>
          <w:sz w:val="22"/>
        </w:rPr>
        <w:t>Was not a very fair system</w:t>
      </w:r>
    </w:p>
    <w:p>
      <w:pPr>
        <w:spacing w:after="0"/>
        <w:ind w:left="120"/>
        <w:jc w:val="left"/>
      </w:pPr>
      <w:r>
        <w:rPr>
          <w:rFonts w:ascii="Cambria" w:hAnsi="Cambria"/>
          <w:b w:val="false"/>
          <w:i w:val="false"/>
          <w:color w:val="000000"/>
          <w:sz w:val="22"/>
        </w:rPr>
        <w:t>William of Normandy won battle over King Harold</w:t>
      </w:r>
    </w:p>
    <w:p>
      <w:pPr>
        <w:spacing w:after="0"/>
        <w:ind w:left="120"/>
        <w:jc w:val="left"/>
      </w:pPr>
      <w:r>
        <w:rPr>
          <w:rFonts w:ascii="Cambria" w:hAnsi="Cambria"/>
          <w:b w:val="false"/>
          <w:i w:val="false"/>
          <w:color w:val="000000"/>
          <w:sz w:val="22"/>
        </w:rPr>
        <w:t>William gave his supporter’s land to rule on, but all had allegiance to William</w:t>
      </w:r>
    </w:p>
    <w:p>
      <w:pPr>
        <w:spacing w:after="0"/>
        <w:ind w:left="120"/>
        <w:jc w:val="left"/>
      </w:pPr>
      <w:r>
        <w:br/>
      </w:r>
    </w:p>
    <w:p>
      <w:pPr>
        <w:spacing w:after="0"/>
        <w:ind w:left="120"/>
        <w:jc w:val="left"/>
      </w:pPr>
      <w:r>
        <w:rPr>
          <w:rFonts w:ascii="Cambria" w:hAnsi="Cambria"/>
          <w:b w:val="false"/>
          <w:i w:val="false"/>
          <w:color w:val="000000"/>
          <w:sz w:val="22"/>
        </w:rPr>
        <w:t>Rise of the Monarch</w:t>
      </w:r>
    </w:p>
    <w:p>
      <w:pPr>
        <w:spacing w:after="0"/>
        <w:ind w:left="120"/>
        <w:jc w:val="left"/>
      </w:pPr>
      <w:r>
        <w:rPr>
          <w:rFonts w:ascii="Cambria" w:hAnsi="Cambria"/>
          <w:b w:val="false"/>
          <w:i w:val="false"/>
          <w:color w:val="000000"/>
          <w:sz w:val="22"/>
        </w:rPr>
        <w:t>Absolute Monarchy</w:t>
      </w:r>
    </w:p>
    <w:p>
      <w:pPr>
        <w:spacing w:after="0"/>
        <w:ind w:left="120"/>
        <w:jc w:val="left"/>
      </w:pPr>
      <w:r>
        <w:rPr>
          <w:rFonts w:ascii="Cambria" w:hAnsi="Cambria"/>
          <w:b w:val="false"/>
          <w:i w:val="false"/>
          <w:color w:val="000000"/>
          <w:sz w:val="22"/>
        </w:rPr>
        <w:t>The power to rule land freely, with no laws or legally-organized direct opposition in force</w:t>
      </w:r>
    </w:p>
    <w:p>
      <w:pPr>
        <w:spacing w:after="0"/>
        <w:ind w:left="120"/>
        <w:jc w:val="left"/>
      </w:pPr>
      <w:r>
        <w:rPr>
          <w:rFonts w:ascii="Cambria" w:hAnsi="Cambria"/>
          <w:b w:val="false"/>
          <w:i w:val="false"/>
          <w:color w:val="000000"/>
          <w:sz w:val="22"/>
        </w:rPr>
        <w:t>Local autonomy taken away in exchange for peace and safety</w:t>
      </w:r>
    </w:p>
    <w:p>
      <w:pPr>
        <w:spacing w:after="0"/>
        <w:ind w:left="120"/>
        <w:jc w:val="left"/>
      </w:pPr>
      <w:r>
        <w:rPr>
          <w:rFonts w:ascii="Cambria" w:hAnsi="Cambria"/>
          <w:b w:val="false"/>
          <w:i w:val="false"/>
          <w:color w:val="000000"/>
          <w:sz w:val="22"/>
        </w:rPr>
        <w:t>Society based on feudalism</w:t>
      </w:r>
    </w:p>
    <w:p>
      <w:pPr>
        <w:spacing w:after="0"/>
        <w:ind w:left="120"/>
        <w:jc w:val="left"/>
      </w:pPr>
      <w:r>
        <w:rPr>
          <w:rFonts w:ascii="Cambria" w:hAnsi="Cambria"/>
          <w:b w:val="false"/>
          <w:i w:val="false"/>
          <w:color w:val="000000"/>
          <w:sz w:val="22"/>
        </w:rPr>
        <w:t>Lords and serfs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serfs life was as good as the Lord that ruled them)</w:t>
      </w:r>
    </w:p>
    <w:p>
      <w:pPr>
        <w:spacing w:after="0"/>
        <w:ind w:left="120"/>
        <w:jc w:val="left"/>
      </w:pPr>
      <w:r>
        <w:rPr>
          <w:rFonts w:ascii="Cambria" w:hAnsi="Cambria"/>
          <w:b w:val="false"/>
          <w:i w:val="false"/>
          <w:color w:val="000000"/>
          <w:sz w:val="22"/>
        </w:rPr>
        <w:t>Lord’s courts were developed</w:t>
      </w:r>
    </w:p>
    <w:p>
      <w:pPr>
        <w:spacing w:after="0"/>
        <w:ind w:left="120"/>
        <w:jc w:val="left"/>
      </w:pPr>
      <w:r>
        <w:rPr>
          <w:rFonts w:ascii="Cambria" w:hAnsi="Cambria"/>
          <w:b w:val="false"/>
          <w:i w:val="false"/>
          <w:color w:val="000000"/>
          <w:sz w:val="22"/>
        </w:rPr>
        <w:t>Serfs no longer had to go to battle to settle disputes</w:t>
      </w:r>
    </w:p>
    <w:p>
      <w:pPr>
        <w:spacing w:after="0"/>
        <w:ind w:left="120"/>
        <w:jc w:val="left"/>
      </w:pPr>
      <w:r>
        <w:rPr>
          <w:rFonts w:ascii="Cambria" w:hAnsi="Cambria"/>
          <w:b w:val="false"/>
          <w:i w:val="false"/>
          <w:color w:val="000000"/>
          <w:sz w:val="22"/>
        </w:rPr>
        <w:t>An organized system began</w:t>
      </w:r>
    </w:p>
    <w:p>
      <w:pPr>
        <w:spacing w:after="0"/>
        <w:ind w:left="120"/>
        <w:jc w:val="left"/>
      </w:pPr>
      <w:r>
        <w:br/>
      </w:r>
    </w:p>
    <w:p>
      <w:pPr>
        <w:spacing w:after="0"/>
        <w:ind w:left="120"/>
        <w:jc w:val="left"/>
      </w:pPr>
      <w:r>
        <w:rPr>
          <w:rFonts w:ascii="Cambria" w:hAnsi="Cambria"/>
          <w:b w:val="false"/>
          <w:i w:val="false"/>
          <w:color w:val="000000"/>
          <w:sz w:val="22"/>
        </w:rPr>
        <w:t>The Emergence of the King’s Court</w:t>
      </w:r>
    </w:p>
    <w:p>
      <w:pPr>
        <w:spacing w:after="0"/>
        <w:ind w:left="120"/>
        <w:jc w:val="left"/>
      </w:pPr>
      <w:r>
        <w:rPr>
          <w:rFonts w:ascii="Cambria" w:hAnsi="Cambria"/>
          <w:b w:val="false"/>
          <w:i w:val="false"/>
          <w:color w:val="000000"/>
          <w:sz w:val="22"/>
        </w:rPr>
        <w:t>Re- defined private wrongs as crimes against the state</w:t>
      </w:r>
    </w:p>
    <w:p>
      <w:pPr>
        <w:spacing w:after="0"/>
        <w:ind w:left="120"/>
        <w:jc w:val="left"/>
      </w:pPr>
      <w:r>
        <w:rPr>
          <w:rFonts w:ascii="Cambria" w:hAnsi="Cambria"/>
          <w:b w:val="false"/>
          <w:i w:val="false"/>
          <w:color w:val="000000"/>
          <w:sz w:val="22"/>
        </w:rPr>
        <w:t>Henry II streamlined procedures and made them fairer</w:t>
      </w:r>
    </w:p>
    <w:p>
      <w:pPr>
        <w:spacing w:after="0"/>
        <w:ind w:left="120"/>
        <w:jc w:val="left"/>
      </w:pPr>
      <w:r>
        <w:rPr>
          <w:rFonts w:ascii="Cambria" w:hAnsi="Cambria"/>
          <w:b w:val="false"/>
          <w:i w:val="false"/>
          <w:color w:val="000000"/>
          <w:sz w:val="22"/>
        </w:rPr>
        <w:t>Circuit judges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replaced informal methods of seeking justice based on local practices</w:t>
      </w:r>
    </w:p>
    <w:p>
      <w:pPr>
        <w:spacing w:after="0"/>
        <w:ind w:left="120"/>
        <w:jc w:val="left"/>
      </w:pPr>
      <w:r>
        <w:rPr>
          <w:rFonts w:ascii="Cambria" w:hAnsi="Cambria"/>
          <w:b w:val="false"/>
          <w:i w:val="false"/>
          <w:color w:val="000000"/>
          <w:sz w:val="22"/>
        </w:rPr>
        <w:t>Established Common Law</w:t>
      </w:r>
    </w:p>
    <w:p>
      <w:pPr>
        <w:spacing w:after="0"/>
        <w:ind w:left="120"/>
        <w:jc w:val="left"/>
      </w:pPr>
      <w:r>
        <w:rPr>
          <w:rFonts w:ascii="Cambria" w:hAnsi="Cambria"/>
          <w:b w:val="false"/>
          <w:i w:val="false"/>
          <w:color w:val="000000"/>
          <w:sz w:val="22"/>
        </w:rPr>
        <w:t>Stare Decisis-</w:t>
      </w:r>
    </w:p>
    <w:p>
      <w:pPr>
        <w:spacing w:after="0"/>
        <w:ind w:left="120"/>
        <w:jc w:val="left"/>
      </w:pPr>
      <w:r>
        <w:rPr>
          <w:rFonts w:ascii="Cambria" w:hAnsi="Cambria"/>
          <w:b w:val="false"/>
          <w:i w:val="false"/>
          <w:color w:val="000000"/>
          <w:sz w:val="22"/>
        </w:rPr>
        <w:t>Deciding cases on the basis of situation of similar facts</w:t>
      </w:r>
    </w:p>
    <w:p>
      <w:pPr>
        <w:spacing w:after="0"/>
        <w:ind w:left="120"/>
        <w:jc w:val="left"/>
      </w:pPr>
      <w:r>
        <w:rPr>
          <w:rFonts w:ascii="Cambria" w:hAnsi="Cambria"/>
          <w:b w:val="false"/>
          <w:i w:val="false"/>
          <w:color w:val="000000"/>
          <w:sz w:val="22"/>
        </w:rPr>
        <w:t>Why is this so important?</w:t>
      </w:r>
    </w:p>
    <w:p>
      <w:pPr>
        <w:spacing w:after="0"/>
        <w:ind w:left="120"/>
        <w:jc w:val="left"/>
      </w:pPr>
      <w:r>
        <w:rPr>
          <w:rFonts w:ascii="Cambria" w:hAnsi="Cambria"/>
          <w:b w:val="false"/>
          <w:i w:val="false"/>
          <w:color w:val="000000"/>
          <w:sz w:val="22"/>
        </w:rPr>
        <w:t>Fair and equal punishments</w:t>
      </w:r>
    </w:p>
    <w:p>
      <w:pPr>
        <w:spacing w:after="0"/>
        <w:ind w:left="120"/>
        <w:jc w:val="left"/>
      </w:pPr>
      <w:r>
        <w:rPr>
          <w:rFonts w:ascii="Cambria" w:hAnsi="Cambria"/>
          <w:b w:val="false"/>
          <w:i w:val="false"/>
          <w:color w:val="000000"/>
          <w:sz w:val="22"/>
        </w:rPr>
        <w:t>Removes prejudice, bias, discrimination</w:t>
      </w:r>
    </w:p>
    <w:p>
      <w:pPr>
        <w:spacing w:after="0"/>
        <w:ind w:left="120"/>
        <w:jc w:val="left"/>
      </w:pPr>
      <w:r>
        <w:br/>
      </w:r>
    </w:p>
    <w:p>
      <w:pPr>
        <w:spacing w:after="0"/>
        <w:ind w:left="120"/>
        <w:jc w:val="left"/>
      </w:pPr>
      <w:r>
        <w:rPr>
          <w:rFonts w:ascii="Cambria" w:hAnsi="Cambria"/>
          <w:b w:val="false"/>
          <w:i w:val="false"/>
          <w:color w:val="000000"/>
          <w:sz w:val="22"/>
        </w:rPr>
        <w:t>The Code of Hammurabi</w:t>
      </w:r>
    </w:p>
    <w:p>
      <w:pPr>
        <w:spacing w:after="0"/>
        <w:ind w:left="120"/>
        <w:jc w:val="left"/>
      </w:pPr>
      <w:r>
        <w:rPr>
          <w:rFonts w:ascii="Cambria" w:hAnsi="Cambria"/>
          <w:b w:val="false"/>
          <w:i w:val="false"/>
          <w:color w:val="000000"/>
          <w:sz w:val="22"/>
        </w:rPr>
        <w:t>Is a set of rules or laws enacted by the Babylonian King Hammurabi. The code governed the people living in his fast growing empire</w:t>
      </w:r>
    </w:p>
    <w:p>
      <w:pPr>
        <w:spacing w:after="0"/>
        <w:ind w:left="120"/>
        <w:jc w:val="left"/>
      </w:pPr>
      <w:r>
        <w:br/>
      </w:r>
    </w:p>
    <w:p>
      <w:pPr>
        <w:spacing w:after="0"/>
        <w:ind w:left="120"/>
        <w:jc w:val="left"/>
      </w:pPr>
      <w:r>
        <w:rPr>
          <w:rFonts w:ascii="Cambria" w:hAnsi="Cambria"/>
          <w:b w:val="false"/>
          <w:i w:val="false"/>
          <w:color w:val="000000"/>
          <w:sz w:val="22"/>
        </w:rPr>
        <w:t>The Divine Right of Kings</w:t>
      </w:r>
    </w:p>
    <w:p>
      <w:pPr>
        <w:spacing w:after="0"/>
        <w:ind w:left="120"/>
        <w:jc w:val="left"/>
      </w:pPr>
      <w:r>
        <w:rPr>
          <w:rFonts w:ascii="Cambria" w:hAnsi="Cambria"/>
          <w:b w:val="false"/>
          <w:i w:val="false"/>
          <w:color w:val="000000"/>
          <w:sz w:val="22"/>
        </w:rPr>
        <w:t>King inherited his authority directly from God</w:t>
      </w:r>
    </w:p>
    <w:p>
      <w:pPr>
        <w:spacing w:after="0"/>
        <w:ind w:left="120"/>
        <w:jc w:val="left"/>
      </w:pPr>
      <w:r>
        <w:rPr>
          <w:rFonts w:ascii="Cambria" w:hAnsi="Cambria"/>
          <w:b w:val="false"/>
          <w:i w:val="false"/>
          <w:color w:val="000000"/>
          <w:sz w:val="22"/>
        </w:rPr>
        <w:t>What does this mean for the commoners?</w:t>
      </w:r>
    </w:p>
    <w:p>
      <w:pPr>
        <w:spacing w:after="0"/>
        <w:ind w:left="120"/>
        <w:jc w:val="left"/>
      </w:pPr>
      <w:r>
        <w:rPr>
          <w:rFonts w:ascii="Cambria" w:hAnsi="Cambria"/>
          <w:b w:val="false"/>
          <w:i w:val="false"/>
          <w:color w:val="000000"/>
          <w:sz w:val="22"/>
        </w:rPr>
        <w:t>They cannot question the King, because this means that they would be questioning God</w:t>
      </w:r>
    </w:p>
    <w:p>
      <w:pPr>
        <w:spacing w:after="0"/>
        <w:ind w:left="120"/>
        <w:jc w:val="left"/>
      </w:pPr>
      <w:r>
        <w:rPr>
          <w:rFonts w:ascii="Cambria" w:hAnsi="Cambria"/>
          <w:b w:val="false"/>
          <w:i w:val="false"/>
          <w:color w:val="000000"/>
          <w:sz w:val="22"/>
        </w:rPr>
        <w:t>Could be charged with???</w:t>
      </w:r>
    </w:p>
    <w:p>
      <w:pPr>
        <w:spacing w:after="0"/>
        <w:ind w:left="120"/>
        <w:jc w:val="left"/>
      </w:pPr>
      <w:r>
        <w:rPr>
          <w:rFonts w:ascii="Cambria" w:hAnsi="Cambria"/>
          <w:b w:val="false"/>
          <w:i w:val="false"/>
          <w:color w:val="000000"/>
          <w:sz w:val="22"/>
        </w:rPr>
        <w:t>Heresy and treason</w:t>
      </w:r>
    </w:p>
    <w:p>
      <w:pPr>
        <w:spacing w:after="0"/>
        <w:ind w:left="120"/>
        <w:jc w:val="left"/>
      </w:pPr>
      <w:r>
        <w:rPr>
          <w:rFonts w:ascii="Cambria" w:hAnsi="Cambria"/>
          <w:b w:val="false"/>
          <w:i w:val="false"/>
          <w:color w:val="000000"/>
          <w:sz w:val="22"/>
        </w:rPr>
        <w:t>The Divine Right is a form of social control</w:t>
      </w:r>
    </w:p>
    <w:p>
      <w:pPr>
        <w:spacing w:after="0"/>
        <w:ind w:left="120"/>
        <w:jc w:val="left"/>
      </w:pPr>
      <w:r>
        <w:br/>
      </w:r>
    </w:p>
    <w:p>
      <w:pPr>
        <w:spacing w:after="0"/>
        <w:ind w:left="120"/>
        <w:jc w:val="left"/>
      </w:pPr>
      <w:r>
        <w:rPr>
          <w:rFonts w:ascii="Cambria" w:hAnsi="Cambria"/>
          <w:b w:val="false"/>
          <w:i w:val="false"/>
          <w:color w:val="000000"/>
          <w:sz w:val="22"/>
        </w:rPr>
        <w:t>Trials by Ordeal</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Torture</w:t>
      </w:r>
    </w:p>
    <w:p>
      <w:pPr>
        <w:spacing w:after="0"/>
        <w:ind w:left="120"/>
        <w:jc w:val="left"/>
      </w:pPr>
      <w:r>
        <w:rPr>
          <w:rFonts w:ascii="Cambria" w:hAnsi="Cambria"/>
          <w:b w:val="false"/>
          <w:i w:val="false"/>
          <w:color w:val="000000"/>
          <w:sz w:val="22"/>
        </w:rPr>
        <w:t>Trial by Heat</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hot iron, scolding bowl of water, hot coals</w:t>
      </w:r>
    </w:p>
    <w:p>
      <w:pPr>
        <w:spacing w:after="0"/>
        <w:ind w:left="120"/>
        <w:jc w:val="left"/>
      </w:pPr>
      <w:r>
        <w:rPr>
          <w:rFonts w:ascii="Cambria" w:hAnsi="Cambria"/>
          <w:b w:val="false"/>
          <w:i w:val="false"/>
          <w:color w:val="000000"/>
          <w:sz w:val="22"/>
        </w:rPr>
        <w:t>An individual would publically declare their innocence</w:t>
      </w:r>
    </w:p>
    <w:p>
      <w:pPr>
        <w:spacing w:after="0"/>
        <w:ind w:left="120"/>
        <w:jc w:val="left"/>
      </w:pPr>
      <w:r>
        <w:rPr>
          <w:rFonts w:ascii="Cambria" w:hAnsi="Cambria"/>
          <w:b w:val="false"/>
          <w:i w:val="false"/>
          <w:color w:val="000000"/>
          <w:sz w:val="22"/>
        </w:rPr>
        <w:t>They would then be given a burning hot material/walking barefoot on coals</w:t>
      </w:r>
    </w:p>
    <w:p>
      <w:pPr>
        <w:spacing w:after="0"/>
        <w:ind w:left="120"/>
        <w:jc w:val="left"/>
      </w:pPr>
      <w:r>
        <w:rPr>
          <w:rFonts w:ascii="Cambria" w:hAnsi="Cambria"/>
          <w:b w:val="false"/>
          <w:i w:val="false"/>
          <w:color w:val="000000"/>
          <w:sz w:val="22"/>
        </w:rPr>
        <w:t>They are sent home for 3 days, after 3 days a priest would inspect the wound. If it was infected, it is seen as a sign of God, in which the individual is guility</w:t>
      </w:r>
    </w:p>
    <w:p>
      <w:pPr>
        <w:spacing w:after="0"/>
        <w:ind w:left="120"/>
        <w:jc w:val="left"/>
      </w:pPr>
      <w:r>
        <w:rPr>
          <w:rFonts w:ascii="Cambria" w:hAnsi="Cambria"/>
          <w:b w:val="false"/>
          <w:i w:val="false"/>
          <w:color w:val="000000"/>
          <w:sz w:val="22"/>
        </w:rPr>
        <w:t>Trial by Cold Water</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Dropped in a body of water</w:t>
      </w:r>
    </w:p>
    <w:p>
      <w:pPr>
        <w:spacing w:after="0"/>
        <w:ind w:left="120"/>
        <w:jc w:val="left"/>
      </w:pPr>
      <w:r>
        <w:rPr>
          <w:rFonts w:ascii="Cambria" w:hAnsi="Cambria"/>
          <w:b w:val="false"/>
          <w:i w:val="false"/>
          <w:color w:val="000000"/>
          <w:sz w:val="22"/>
        </w:rPr>
        <w:t>If they sank, innocent</w:t>
      </w:r>
    </w:p>
    <w:p>
      <w:pPr>
        <w:spacing w:after="0"/>
        <w:ind w:left="120"/>
        <w:jc w:val="left"/>
      </w:pPr>
      <w:r>
        <w:rPr>
          <w:rFonts w:ascii="Cambria" w:hAnsi="Cambria"/>
          <w:b w:val="false"/>
          <w:i w:val="false"/>
          <w:color w:val="000000"/>
          <w:sz w:val="22"/>
        </w:rPr>
        <w:t>If they floated, guilty</w:t>
      </w:r>
    </w:p>
    <w:p>
      <w:pPr>
        <w:spacing w:after="0"/>
        <w:ind w:left="120"/>
        <w:jc w:val="left"/>
      </w:pPr>
      <w:r>
        <w:rPr>
          <w:rFonts w:ascii="Cambria" w:hAnsi="Cambria"/>
          <w:b w:val="false"/>
          <w:i w:val="false"/>
          <w:color w:val="000000"/>
          <w:sz w:val="22"/>
        </w:rPr>
        <w:t>Trial by Battle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for nobles, wealthy people, knights</w:t>
      </w:r>
    </w:p>
    <w:p>
      <w:pPr>
        <w:spacing w:after="0"/>
        <w:ind w:left="120"/>
        <w:jc w:val="left"/>
      </w:pPr>
      <w:r>
        <w:rPr>
          <w:rFonts w:ascii="Cambria" w:hAnsi="Cambria"/>
          <w:b w:val="false"/>
          <w:i w:val="false"/>
          <w:color w:val="000000"/>
          <w:sz w:val="22"/>
        </w:rPr>
        <w:t>Fight to the death to determine the innocent party</w:t>
      </w:r>
    </w:p>
    <w:p>
      <w:pPr>
        <w:spacing w:after="0"/>
        <w:ind w:left="120"/>
        <w:jc w:val="left"/>
      </w:pPr>
      <w:r>
        <w:rPr>
          <w:rFonts w:ascii="Cambria" w:hAnsi="Cambria"/>
          <w:b w:val="false"/>
          <w:i w:val="false"/>
          <w:color w:val="000000"/>
          <w:sz w:val="22"/>
        </w:rPr>
        <w:t>Sometimes the wealthy would pay Champions to fight their battles for them</w:t>
      </w:r>
    </w:p>
    <w:p>
      <w:pPr>
        <w:spacing w:after="0"/>
        <w:ind w:left="120"/>
        <w:jc w:val="left"/>
      </w:pPr>
      <w:r>
        <w:rPr>
          <w:rFonts w:ascii="Cambria" w:hAnsi="Cambria"/>
          <w:b w:val="false"/>
          <w:i w:val="false"/>
          <w:color w:val="000000"/>
          <w:sz w:val="22"/>
        </w:rPr>
        <w:t>Trial by Cursed Morsel</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for the Clergy)</w:t>
      </w:r>
    </w:p>
    <w:p>
      <w:pPr>
        <w:spacing w:after="0"/>
        <w:ind w:left="120"/>
        <w:jc w:val="left"/>
      </w:pPr>
      <w:r>
        <w:rPr>
          <w:rFonts w:ascii="Cambria" w:hAnsi="Cambria"/>
          <w:b w:val="false"/>
          <w:i w:val="false"/>
          <w:color w:val="000000"/>
          <w:sz w:val="22"/>
        </w:rPr>
        <w:t>Individual forced to swallow a piece of food. In which there is a feather</w:t>
      </w:r>
    </w:p>
    <w:p>
      <w:pPr>
        <w:spacing w:after="0"/>
        <w:ind w:left="120"/>
        <w:jc w:val="left"/>
      </w:pPr>
      <w:r>
        <w:rPr>
          <w:rFonts w:ascii="Cambria" w:hAnsi="Cambria"/>
          <w:b w:val="false"/>
          <w:i w:val="false"/>
          <w:color w:val="000000"/>
          <w:sz w:val="22"/>
        </w:rPr>
        <w:t>If they choked</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guilty</w:t>
      </w:r>
    </w:p>
    <w:p>
      <w:pPr>
        <w:spacing w:after="0"/>
        <w:ind w:left="120"/>
        <w:jc w:val="left"/>
      </w:pPr>
      <w:r>
        <w:rPr>
          <w:rFonts w:ascii="Cambria" w:hAnsi="Cambria"/>
          <w:b w:val="false"/>
          <w:i w:val="false"/>
          <w:color w:val="000000"/>
          <w:sz w:val="22"/>
        </w:rPr>
        <w:t>Trial by Wager of Law</w:t>
      </w:r>
    </w:p>
    <w:p>
      <w:pPr>
        <w:spacing w:after="0"/>
        <w:ind w:left="120"/>
        <w:jc w:val="left"/>
      </w:pPr>
      <w:r>
        <w:rPr>
          <w:rFonts w:ascii="Cambria" w:hAnsi="Cambria"/>
          <w:b w:val="false"/>
          <w:i w:val="false"/>
          <w:color w:val="000000"/>
          <w:sz w:val="22"/>
        </w:rPr>
        <w:t>Individual is given the opportunity to find 12 people who can attest to their character, and swear that the accused is innocent. People would not lie because it would mean that they are going against God.</w:t>
      </w:r>
    </w:p>
    <w:p>
      <w:pPr>
        <w:spacing w:after="0"/>
        <w:ind w:left="120"/>
        <w:jc w:val="left"/>
      </w:pPr>
      <w:r>
        <w:rPr>
          <w:rFonts w:ascii="Cambria" w:hAnsi="Cambria"/>
          <w:b w:val="false"/>
          <w:i w:val="false"/>
          <w:color w:val="000000"/>
          <w:sz w:val="22"/>
        </w:rPr>
        <w:t>Trials by wager was replaced by trial by jury</w:t>
      </w:r>
    </w:p>
    <w:p>
      <w:pPr>
        <w:spacing w:after="0"/>
        <w:ind w:left="120"/>
        <w:jc w:val="left"/>
      </w:pPr>
      <w:r>
        <w:rPr>
          <w:rFonts w:ascii="Cambria" w:hAnsi="Cambria"/>
          <w:b w:val="false"/>
          <w:i w:val="false"/>
          <w:color w:val="000000"/>
          <w:sz w:val="22"/>
        </w:rPr>
        <w:t>Grand assize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collect people who may be guilty, bring the lot of people to the Kings court</w:t>
      </w:r>
    </w:p>
    <w:p>
      <w:pPr>
        <w:spacing w:after="0"/>
        <w:ind w:left="120"/>
        <w:jc w:val="left"/>
      </w:pPr>
      <w:r>
        <w:rPr>
          <w:rFonts w:ascii="Cambria" w:hAnsi="Cambria"/>
          <w:b w:val="false"/>
          <w:i w:val="false"/>
          <w:color w:val="000000"/>
          <w:sz w:val="22"/>
        </w:rPr>
        <w:t>Petit assize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once these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criminals’ are brought to the court, the petit assize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jury) are given power over the decision of the criminal’s fate</w:t>
      </w:r>
    </w:p>
    <w:p>
      <w:pPr>
        <w:spacing w:after="0"/>
        <w:ind w:left="120"/>
        <w:jc w:val="left"/>
      </w:pPr>
      <w:r>
        <w:rPr>
          <w:rFonts w:ascii="Cambria" w:hAnsi="Cambria"/>
          <w:b w:val="false"/>
          <w:i w:val="false"/>
          <w:color w:val="000000"/>
          <w:sz w:val="22"/>
        </w:rPr>
        <w:t>Even with the petit assize, there is still problems of unjust trials. People who are a part of the grand assize, could also be a part of the petit assize</w:t>
      </w:r>
    </w:p>
    <w:p>
      <w:pPr>
        <w:spacing w:after="0"/>
        <w:ind w:left="120"/>
        <w:jc w:val="left"/>
      </w:pPr>
      <w:r>
        <w:rPr>
          <w:rFonts w:ascii="Cambria" w:hAnsi="Cambria"/>
          <w:b w:val="false"/>
          <w:i w:val="false"/>
          <w:color w:val="000000"/>
          <w:sz w:val="22"/>
        </w:rPr>
        <w:t>This type of trials grew in popularity</w:t>
      </w:r>
    </w:p>
    <w:p>
      <w:pPr>
        <w:spacing w:after="0"/>
        <w:ind w:left="120"/>
        <w:jc w:val="left"/>
      </w:pPr>
      <w:r>
        <w:rPr>
          <w:rFonts w:ascii="Cambria" w:hAnsi="Cambria"/>
          <w:b w:val="false"/>
          <w:i w:val="false"/>
          <w:color w:val="000000"/>
          <w:sz w:val="22"/>
        </w:rPr>
        <w:t>A jury could be put on trial themselves</w:t>
      </w:r>
    </w:p>
    <w:p>
      <w:pPr>
        <w:spacing w:after="0"/>
        <w:ind w:left="120"/>
        <w:jc w:val="left"/>
      </w:pPr>
      <w:r>
        <w:rPr>
          <w:rFonts w:ascii="Cambria" w:hAnsi="Cambria"/>
          <w:b w:val="false"/>
          <w:i w:val="false"/>
          <w:color w:val="000000"/>
          <w:sz w:val="22"/>
        </w:rPr>
        <w:t>Crime of perjury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it could be deemed that the returned a false verdict, not the verdict that the king/judge wanted.</w:t>
      </w:r>
    </w:p>
    <w:p>
      <w:pPr>
        <w:spacing w:after="0"/>
        <w:ind w:left="120"/>
        <w:jc w:val="left"/>
      </w:pPr>
      <w:r>
        <w:rPr>
          <w:rFonts w:ascii="Cambria" w:hAnsi="Cambria"/>
          <w:b w:val="false"/>
          <w:i w:val="false"/>
          <w:color w:val="000000"/>
          <w:sz w:val="22"/>
        </w:rPr>
        <w:t>The petit assize would be further judged before a jury of 24</w:t>
      </w:r>
    </w:p>
    <w:p>
      <w:pPr>
        <w:spacing w:after="0"/>
        <w:ind w:left="120"/>
        <w:jc w:val="left"/>
      </w:pPr>
      <w:r>
        <w:rPr>
          <w:rFonts w:ascii="Cambria" w:hAnsi="Cambria"/>
          <w:b w:val="false"/>
          <w:i w:val="false"/>
          <w:color w:val="000000"/>
          <w:sz w:val="22"/>
        </w:rPr>
        <w:t>If you are on a jury, you would therefore be more likely to convict</w:t>
      </w:r>
    </w:p>
    <w:p>
      <w:pPr>
        <w:spacing w:after="0"/>
        <w:ind w:left="120"/>
        <w:jc w:val="left"/>
      </w:pPr>
      <w:r>
        <w:rPr>
          <w:rFonts w:ascii="Cambria" w:hAnsi="Cambria"/>
          <w:b w:val="false"/>
          <w:i w:val="false"/>
          <w:color w:val="000000"/>
          <w:sz w:val="22"/>
        </w:rPr>
        <w:t>Three different types</w:t>
      </w:r>
    </w:p>
    <w:p>
      <w:pPr>
        <w:spacing w:after="0"/>
        <w:ind w:left="120"/>
        <w:jc w:val="left"/>
      </w:pPr>
      <w:r>
        <w:rPr>
          <w:rFonts w:ascii="Cambria" w:hAnsi="Cambria"/>
          <w:b w:val="false"/>
          <w:i w:val="false"/>
          <w:color w:val="000000"/>
          <w:sz w:val="22"/>
        </w:rPr>
        <w:t>Exchequer</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where people take any financial issues</w:t>
      </w:r>
    </w:p>
    <w:p>
      <w:pPr>
        <w:spacing w:after="0"/>
        <w:ind w:left="120"/>
        <w:jc w:val="left"/>
      </w:pPr>
      <w:r>
        <w:rPr>
          <w:rFonts w:ascii="Cambria" w:hAnsi="Cambria"/>
          <w:b w:val="false"/>
          <w:i w:val="false"/>
          <w:color w:val="000000"/>
          <w:sz w:val="22"/>
        </w:rPr>
        <w:t>Court of Common Pleas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would hear disputes of the King’s subjects, but would not involve the king</w:t>
      </w:r>
    </w:p>
    <w:p>
      <w:pPr>
        <w:spacing w:after="0"/>
        <w:ind w:left="120"/>
        <w:jc w:val="left"/>
      </w:pPr>
      <w:r>
        <w:rPr>
          <w:rFonts w:ascii="Cambria" w:hAnsi="Cambria"/>
          <w:b w:val="false"/>
          <w:i w:val="false"/>
          <w:color w:val="000000"/>
          <w:sz w:val="22"/>
        </w:rPr>
        <w:t>King’s Bench</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where all criminal cases are heard.</w:t>
      </w:r>
    </w:p>
    <w:p>
      <w:pPr>
        <w:spacing w:after="0"/>
        <w:ind w:left="120"/>
        <w:jc w:val="left"/>
      </w:pPr>
      <w:r>
        <w:rPr>
          <w:rFonts w:ascii="Cambria" w:hAnsi="Cambria"/>
          <w:b w:val="false"/>
          <w:i w:val="false"/>
          <w:color w:val="000000"/>
          <w:sz w:val="22"/>
        </w:rPr>
        <w:t>If people wanted to appeal a decision that was made in the previous two courts, it would go to the King’s Bench.</w:t>
      </w:r>
    </w:p>
    <w:p>
      <w:pPr>
        <w:spacing w:after="0"/>
        <w:ind w:left="120"/>
        <w:jc w:val="left"/>
      </w:pPr>
      <w:r>
        <w:rPr>
          <w:rFonts w:ascii="Cambria" w:hAnsi="Cambria"/>
          <w:b w:val="false"/>
          <w:i w:val="false"/>
          <w:color w:val="000000"/>
          <w:sz w:val="22"/>
        </w:rPr>
        <w:t>Highest court in the land</w:t>
      </w:r>
    </w:p>
    <w:p>
      <w:pPr>
        <w:spacing w:after="0"/>
        <w:ind w:left="120"/>
        <w:jc w:val="left"/>
      </w:pPr>
      <w:r>
        <w:rPr>
          <w:rFonts w:ascii="Cambria" w:hAnsi="Cambria"/>
          <w:b w:val="false"/>
          <w:i w:val="false"/>
          <w:color w:val="000000"/>
          <w:sz w:val="22"/>
        </w:rPr>
        <w:t>We call this the Supreme Court of Canada</w:t>
      </w:r>
    </w:p>
    <w:p>
      <w:pPr>
        <w:spacing w:after="0"/>
        <w:ind w:left="120"/>
        <w:jc w:val="left"/>
      </w:pPr>
      <w:r>
        <w:br/>
      </w:r>
    </w:p>
    <w:p>
      <w:pPr>
        <w:spacing w:after="0"/>
        <w:ind w:left="120"/>
        <w:jc w:val="left"/>
      </w:pPr>
      <w:r>
        <w:rPr>
          <w:rFonts w:ascii="Cambria" w:hAnsi="Cambria"/>
          <w:b w:val="false"/>
          <w:i w:val="false"/>
          <w:color w:val="000000"/>
          <w:sz w:val="22"/>
        </w:rPr>
        <w:t>The King’s Justice: Royal Cases</w:t>
      </w:r>
    </w:p>
    <w:p>
      <w:pPr>
        <w:spacing w:after="0"/>
        <w:ind w:left="120"/>
        <w:jc w:val="left"/>
      </w:pPr>
      <w:r>
        <w:rPr>
          <w:rFonts w:ascii="Cambria" w:hAnsi="Cambria"/>
          <w:b w:val="false"/>
          <w:i w:val="false"/>
          <w:color w:val="000000"/>
          <w:sz w:val="22"/>
        </w:rPr>
        <w:t>Anything that is deemed a crime, is now a royal case</w:t>
      </w:r>
    </w:p>
    <w:p>
      <w:pPr>
        <w:spacing w:after="0"/>
        <w:ind w:left="120"/>
        <w:jc w:val="left"/>
      </w:pPr>
      <w:r>
        <w:rPr>
          <w:rFonts w:ascii="Cambria" w:hAnsi="Cambria"/>
          <w:b w:val="false"/>
          <w:i w:val="false"/>
          <w:color w:val="000000"/>
          <w:sz w:val="22"/>
        </w:rPr>
        <w:t>All crimes became against the King’s peace</w:t>
      </w:r>
    </w:p>
    <w:p>
      <w:pPr>
        <w:spacing w:after="0"/>
        <w:ind w:left="120"/>
        <w:jc w:val="left"/>
      </w:pPr>
      <w:r>
        <w:rPr>
          <w:rFonts w:ascii="Cambria" w:hAnsi="Cambria"/>
          <w:b w:val="false"/>
          <w:i w:val="false"/>
          <w:color w:val="000000"/>
          <w:sz w:val="22"/>
        </w:rPr>
        <w:t>Massive criminalization of previously non-criminal acts</w:t>
      </w:r>
    </w:p>
    <w:p>
      <w:pPr>
        <w:spacing w:after="0"/>
        <w:ind w:left="120"/>
        <w:jc w:val="left"/>
      </w:pPr>
      <w:r>
        <w:rPr>
          <w:rFonts w:ascii="Cambria" w:hAnsi="Cambria"/>
          <w:b w:val="false"/>
          <w:i w:val="false"/>
          <w:color w:val="000000"/>
          <w:sz w:val="22"/>
        </w:rPr>
        <w:t>Acts that formerly were not illegal, were now made illegal</w:t>
      </w:r>
    </w:p>
    <w:p>
      <w:pPr>
        <w:spacing w:after="0"/>
        <w:ind w:left="120"/>
        <w:jc w:val="left"/>
      </w:pPr>
      <w:r>
        <w:rPr>
          <w:rFonts w:ascii="Cambria" w:hAnsi="Cambria"/>
          <w:b w:val="false"/>
          <w:i w:val="false"/>
          <w:color w:val="000000"/>
          <w:sz w:val="22"/>
        </w:rPr>
        <w:t>Ex. Taking an animal, taking fish from ponds, cutting down trees, etc.</w:t>
      </w:r>
    </w:p>
    <w:p>
      <w:pPr>
        <w:spacing w:after="0"/>
        <w:ind w:left="120"/>
        <w:jc w:val="left"/>
      </w:pPr>
      <w:r>
        <w:rPr>
          <w:rFonts w:ascii="Cambria" w:hAnsi="Cambria"/>
          <w:b w:val="false"/>
          <w:i w:val="false"/>
          <w:color w:val="000000"/>
          <w:sz w:val="22"/>
        </w:rPr>
        <w:t>Why?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The massive criminalization of mundane acts because a profitable industry, and all profits were given to the king. More crimes = more money.</w:t>
      </w:r>
    </w:p>
    <w:p>
      <w:pPr>
        <w:spacing w:after="0"/>
        <w:ind w:left="120"/>
        <w:jc w:val="left"/>
      </w:pPr>
      <w:r>
        <w:rPr>
          <w:rFonts w:ascii="Cambria" w:hAnsi="Cambria"/>
          <w:b w:val="false"/>
          <w:i w:val="false"/>
          <w:color w:val="000000"/>
          <w:sz w:val="22"/>
        </w:rPr>
        <w:t>This also protects the interests of the upper class</w:t>
      </w:r>
    </w:p>
    <w:p>
      <w:pPr>
        <w:spacing w:after="0"/>
        <w:ind w:left="120"/>
        <w:jc w:val="left"/>
      </w:pPr>
      <w:r>
        <w:rPr>
          <w:rFonts w:ascii="Cambria" w:hAnsi="Cambria"/>
          <w:b w:val="false"/>
          <w:i w:val="false"/>
          <w:color w:val="000000"/>
          <w:sz w:val="22"/>
        </w:rPr>
        <w:t>The emergence of the Bloody Code</w:t>
      </w:r>
    </w:p>
    <w:p>
      <w:pPr>
        <w:spacing w:after="0"/>
        <w:ind w:left="120"/>
        <w:jc w:val="left"/>
      </w:pPr>
      <w:r>
        <w:rPr>
          <w:rFonts w:ascii="Cambria" w:hAnsi="Cambria"/>
          <w:b w:val="false"/>
          <w:i w:val="false"/>
          <w:color w:val="000000"/>
          <w:sz w:val="22"/>
        </w:rPr>
        <w:t>In the past there were a few crimes that were punishable by death.</w:t>
      </w:r>
    </w:p>
    <w:p>
      <w:pPr>
        <w:spacing w:after="0"/>
        <w:ind w:left="120"/>
        <w:jc w:val="left"/>
      </w:pPr>
      <w:r>
        <w:rPr>
          <w:rFonts w:ascii="Cambria" w:hAnsi="Cambria"/>
          <w:b w:val="false"/>
          <w:i w:val="false"/>
          <w:color w:val="000000"/>
          <w:sz w:val="22"/>
        </w:rPr>
        <w:t>The number of crimes that were punishable by death, dramatically increased. 50 crimes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225 crimes carrying the death penalty</w:t>
      </w:r>
    </w:p>
    <w:p>
      <w:pPr>
        <w:spacing w:after="0"/>
        <w:ind w:left="120"/>
        <w:jc w:val="left"/>
      </w:pPr>
      <w:r>
        <w:rPr>
          <w:rFonts w:ascii="Cambria" w:hAnsi="Cambria"/>
          <w:b w:val="false"/>
          <w:i w:val="false"/>
          <w:color w:val="000000"/>
          <w:sz w:val="22"/>
        </w:rPr>
        <w:t>Taking horses or sheep, pickpocketing, forgery, hunting illegally etc. all punishable by death</w:t>
      </w:r>
    </w:p>
    <w:p>
      <w:pPr>
        <w:spacing w:after="0"/>
        <w:ind w:left="120"/>
        <w:jc w:val="left"/>
      </w:pPr>
      <w:r>
        <w:rPr>
          <w:rFonts w:ascii="Cambria" w:hAnsi="Cambria"/>
          <w:b w:val="false"/>
          <w:i w:val="false"/>
          <w:color w:val="000000"/>
          <w:sz w:val="22"/>
        </w:rPr>
        <w:t>Why so bloody?</w:t>
      </w:r>
    </w:p>
    <w:p>
      <w:pPr>
        <w:spacing w:after="0"/>
        <w:ind w:left="120"/>
        <w:jc w:val="left"/>
      </w:pPr>
      <w:r>
        <w:rPr>
          <w:rFonts w:ascii="Cambria" w:hAnsi="Cambria"/>
          <w:b w:val="false"/>
          <w:i w:val="false"/>
          <w:color w:val="000000"/>
          <w:sz w:val="22"/>
        </w:rPr>
        <w:t>1) People who had power were very unsympathetic to individuals committing the crime.</w:t>
      </w:r>
    </w:p>
    <w:p>
      <w:pPr>
        <w:spacing w:after="0"/>
        <w:ind w:left="120"/>
        <w:jc w:val="left"/>
      </w:pPr>
      <w:r>
        <w:rPr>
          <w:rFonts w:ascii="Cambria" w:hAnsi="Cambria"/>
          <w:b w:val="false"/>
          <w:i w:val="false"/>
          <w:color w:val="000000"/>
          <w:sz w:val="22"/>
        </w:rPr>
        <w:t>2) The rich where simply trying to control the poor. The criminals tended to be the poor. They wanted to criminalize any act that could impact their wealth or property</w:t>
      </w:r>
    </w:p>
    <w:p>
      <w:pPr>
        <w:spacing w:after="0"/>
        <w:ind w:left="120"/>
        <w:jc w:val="left"/>
      </w:pPr>
      <w:r>
        <w:rPr>
          <w:rFonts w:ascii="Cambria" w:hAnsi="Cambria"/>
          <w:b w:val="false"/>
          <w:i w:val="false"/>
          <w:color w:val="000000"/>
          <w:sz w:val="22"/>
        </w:rPr>
        <w:t>3) By having the death penalty attached to so many crimes, it acted as a deterrent.</w:t>
      </w:r>
    </w:p>
    <w:p>
      <w:pPr>
        <w:spacing w:after="0"/>
        <w:ind w:left="120"/>
        <w:jc w:val="left"/>
      </w:pPr>
      <w:r>
        <w:br/>
      </w:r>
    </w:p>
    <w:p>
      <w:pPr>
        <w:spacing w:after="0"/>
        <w:ind w:left="120"/>
        <w:jc w:val="left"/>
      </w:pPr>
      <w:r>
        <w:rPr>
          <w:rFonts w:ascii="Cambria" w:hAnsi="Cambria"/>
          <w:b w:val="false"/>
          <w:i w:val="false"/>
          <w:color w:val="000000"/>
          <w:sz w:val="22"/>
        </w:rPr>
        <w:t>The King’s Justice: A Demonstration of Power</w:t>
      </w:r>
    </w:p>
    <w:p>
      <w:pPr>
        <w:spacing w:after="0"/>
        <w:ind w:left="120"/>
        <w:jc w:val="left"/>
      </w:pPr>
      <w:r>
        <w:rPr>
          <w:rFonts w:ascii="Cambria" w:hAnsi="Cambria"/>
          <w:b w:val="false"/>
          <w:i w:val="false"/>
          <w:color w:val="000000"/>
          <w:sz w:val="22"/>
        </w:rPr>
        <w:t>Spectacle and impress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meant to entertain, many people gathered to witness the execution)</w:t>
      </w:r>
    </w:p>
    <w:p>
      <w:pPr>
        <w:spacing w:after="0"/>
        <w:ind w:left="120"/>
        <w:jc w:val="left"/>
      </w:pPr>
      <w:r>
        <w:rPr>
          <w:rFonts w:ascii="Cambria" w:hAnsi="Cambria"/>
          <w:b w:val="false"/>
          <w:i w:val="false"/>
          <w:color w:val="000000"/>
          <w:sz w:val="22"/>
        </w:rPr>
        <w:t>Sometimes there was a pre-show prior to the execution</w:t>
      </w:r>
    </w:p>
    <w:p>
      <w:pPr>
        <w:spacing w:after="0"/>
        <w:ind w:left="120"/>
        <w:jc w:val="left"/>
      </w:pPr>
      <w:r>
        <w:rPr>
          <w:rFonts w:ascii="Cambria" w:hAnsi="Cambria"/>
          <w:b w:val="false"/>
          <w:i w:val="false"/>
          <w:color w:val="000000"/>
          <w:sz w:val="22"/>
        </w:rPr>
        <w:t>Power of King’s mercy</w:t>
      </w:r>
    </w:p>
    <w:p>
      <w:pPr>
        <w:spacing w:after="0"/>
        <w:ind w:left="120"/>
        <w:jc w:val="left"/>
      </w:pPr>
      <w:r>
        <w:rPr>
          <w:rFonts w:ascii="Cambria" w:hAnsi="Cambria"/>
          <w:b w:val="false"/>
          <w:i w:val="false"/>
          <w:color w:val="000000"/>
          <w:sz w:val="22"/>
        </w:rPr>
        <w:t>Take or grant life, lesson pain</w:t>
      </w:r>
    </w:p>
    <w:p>
      <w:pPr>
        <w:spacing w:after="0"/>
        <w:ind w:left="120"/>
        <w:jc w:val="left"/>
      </w:pPr>
      <w:r>
        <w:rPr>
          <w:rFonts w:ascii="Cambria" w:hAnsi="Cambria"/>
          <w:b w:val="false"/>
          <w:i w:val="false"/>
          <w:color w:val="000000"/>
          <w:sz w:val="22"/>
        </w:rPr>
        <w:t>Protect emerging economic/social/political systems</w:t>
      </w:r>
    </w:p>
    <w:p>
      <w:pPr>
        <w:spacing w:after="0"/>
        <w:ind w:left="120"/>
        <w:jc w:val="left"/>
      </w:pPr>
      <w:r>
        <w:br/>
      </w:r>
    </w:p>
    <w:p>
      <w:pPr>
        <w:spacing w:after="0"/>
        <w:ind w:left="120"/>
        <w:jc w:val="left"/>
      </w:pPr>
      <w:r>
        <w:rPr>
          <w:rFonts w:ascii="Cambria" w:hAnsi="Cambria"/>
          <w:b w:val="false"/>
          <w:i w:val="false"/>
          <w:color w:val="000000"/>
          <w:sz w:val="22"/>
        </w:rPr>
        <w:t>The Use of Torture</w:t>
      </w:r>
    </w:p>
    <w:p>
      <w:pPr>
        <w:spacing w:after="0"/>
        <w:ind w:left="120"/>
        <w:jc w:val="left"/>
      </w:pPr>
      <w:r>
        <w:rPr>
          <w:rFonts w:ascii="Cambria" w:hAnsi="Cambria"/>
          <w:b w:val="false"/>
          <w:i w:val="false"/>
          <w:color w:val="000000"/>
          <w:sz w:val="22"/>
        </w:rPr>
        <w:t>Objective of torture</w:t>
      </w:r>
    </w:p>
    <w:p>
      <w:pPr>
        <w:spacing w:after="0"/>
        <w:ind w:left="120"/>
        <w:jc w:val="left"/>
      </w:pPr>
      <w:r>
        <w:rPr>
          <w:rFonts w:ascii="Cambria" w:hAnsi="Cambria"/>
          <w:b w:val="false"/>
          <w:i w:val="false"/>
          <w:color w:val="000000"/>
          <w:sz w:val="22"/>
        </w:rPr>
        <w:t>Elicit a confession</w:t>
      </w:r>
    </w:p>
    <w:p>
      <w:pPr>
        <w:spacing w:after="0"/>
        <w:ind w:left="120"/>
        <w:jc w:val="left"/>
      </w:pPr>
      <w:r>
        <w:rPr>
          <w:rFonts w:ascii="Cambria" w:hAnsi="Cambria"/>
          <w:b w:val="false"/>
          <w:i w:val="false"/>
          <w:color w:val="000000"/>
          <w:sz w:val="22"/>
        </w:rPr>
        <w:t>Justification of torture:</w:t>
      </w:r>
    </w:p>
    <w:p>
      <w:pPr>
        <w:spacing w:after="0"/>
        <w:ind w:left="120"/>
        <w:jc w:val="left"/>
      </w:pPr>
      <w:r>
        <w:rPr>
          <w:rFonts w:ascii="Cambria" w:hAnsi="Cambria"/>
          <w:b w:val="false"/>
          <w:i w:val="false"/>
          <w:color w:val="000000"/>
          <w:sz w:val="22"/>
        </w:rPr>
        <w:t>State needs to protect community from further wrath of an angry God</w:t>
      </w:r>
    </w:p>
    <w:p>
      <w:pPr>
        <w:spacing w:after="0"/>
        <w:ind w:left="120"/>
        <w:jc w:val="left"/>
      </w:pPr>
      <w:r>
        <w:rPr>
          <w:rFonts w:ascii="Cambria" w:hAnsi="Cambria"/>
          <w:b w:val="false"/>
          <w:i w:val="false"/>
          <w:color w:val="000000"/>
          <w:sz w:val="22"/>
        </w:rPr>
        <w:t>Suspected of crime</w:t>
      </w:r>
    </w:p>
    <w:p>
      <w:pPr>
        <w:spacing w:after="0"/>
        <w:ind w:left="120"/>
        <w:jc w:val="left"/>
      </w:pPr>
      <w:r>
        <w:rPr>
          <w:rFonts w:ascii="Cambria" w:hAnsi="Cambria"/>
          <w:b w:val="false"/>
          <w:i w:val="false"/>
          <w:color w:val="000000"/>
          <w:sz w:val="22"/>
        </w:rPr>
        <w:t>Half-proof required</w:t>
      </w:r>
    </w:p>
    <w:p>
      <w:pPr>
        <w:spacing w:after="0"/>
        <w:ind w:left="120"/>
        <w:jc w:val="left"/>
      </w:pPr>
      <w:r>
        <w:rPr>
          <w:rFonts w:ascii="Cambria" w:hAnsi="Cambria"/>
          <w:b w:val="false"/>
          <w:i w:val="false"/>
          <w:color w:val="000000"/>
          <w:sz w:val="22"/>
        </w:rPr>
        <w:t>Inquisition</w:t>
      </w:r>
    </w:p>
    <w:p>
      <w:pPr>
        <w:spacing w:after="0"/>
        <w:ind w:left="120"/>
        <w:jc w:val="left"/>
      </w:pPr>
      <w:r>
        <w:rPr>
          <w:rFonts w:ascii="Cambria" w:hAnsi="Cambria"/>
          <w:b w:val="false"/>
          <w:i w:val="false"/>
          <w:color w:val="000000"/>
          <w:sz w:val="22"/>
        </w:rPr>
        <w:t>Questions asked under oath, while enduring physical pin</w:t>
      </w:r>
    </w:p>
    <w:p>
      <w:pPr>
        <w:spacing w:after="0"/>
        <w:ind w:left="120"/>
        <w:jc w:val="left"/>
      </w:pPr>
      <w:r>
        <w:rPr>
          <w:rFonts w:ascii="Cambria" w:hAnsi="Cambria"/>
          <w:b w:val="false"/>
          <w:i w:val="false"/>
          <w:color w:val="000000"/>
          <w:sz w:val="22"/>
        </w:rPr>
        <w:t>Torture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2 stages</w:t>
      </w:r>
    </w:p>
    <w:p>
      <w:pPr>
        <w:spacing w:after="0"/>
        <w:ind w:left="120"/>
        <w:jc w:val="left"/>
      </w:pPr>
      <w:r>
        <w:rPr>
          <w:rFonts w:ascii="Cambria" w:hAnsi="Cambria"/>
          <w:b w:val="false"/>
          <w:i w:val="false"/>
          <w:color w:val="000000"/>
          <w:sz w:val="22"/>
        </w:rPr>
        <w:t>Preparatory</w:t>
      </w:r>
    </w:p>
    <w:p>
      <w:pPr>
        <w:spacing w:after="0"/>
        <w:ind w:left="120"/>
        <w:jc w:val="left"/>
      </w:pPr>
      <w:r>
        <w:rPr>
          <w:rFonts w:ascii="Cambria" w:hAnsi="Cambria"/>
          <w:b w:val="false"/>
          <w:i w:val="false"/>
          <w:color w:val="000000"/>
          <w:sz w:val="22"/>
        </w:rPr>
        <w:t>Preliminary</w:t>
      </w:r>
    </w:p>
    <w:p>
      <w:pPr>
        <w:spacing w:after="0"/>
        <w:ind w:left="120"/>
        <w:jc w:val="left"/>
      </w:pPr>
      <w:r>
        <w:br/>
      </w:r>
    </w:p>
    <w:p>
      <w:pPr>
        <w:spacing w:after="0"/>
        <w:ind w:left="120"/>
        <w:jc w:val="left"/>
      </w:pPr>
      <w:r>
        <w:rPr>
          <w:rFonts w:ascii="Cambria" w:hAnsi="Cambria"/>
          <w:b w:val="false"/>
          <w:i w:val="false"/>
          <w:color w:val="000000"/>
          <w:sz w:val="22"/>
        </w:rPr>
        <w:t>England:</w:t>
      </w:r>
    </w:p>
    <w:p>
      <w:pPr>
        <w:spacing w:after="0"/>
        <w:ind w:left="120"/>
        <w:jc w:val="left"/>
      </w:pPr>
      <w:r>
        <w:rPr>
          <w:rFonts w:ascii="Cambria" w:hAnsi="Cambria"/>
          <w:b w:val="false"/>
          <w:i w:val="false"/>
          <w:color w:val="000000"/>
          <w:sz w:val="22"/>
        </w:rPr>
        <w:t>Avoid torture by consenting to trial by jury</w:t>
      </w:r>
    </w:p>
    <w:p>
      <w:pPr>
        <w:spacing w:after="0"/>
        <w:ind w:left="120"/>
        <w:jc w:val="left"/>
      </w:pPr>
      <w:r>
        <w:rPr>
          <w:rFonts w:ascii="Cambria" w:hAnsi="Cambria"/>
          <w:b w:val="false"/>
          <w:i w:val="false"/>
          <w:color w:val="000000"/>
          <w:sz w:val="22"/>
        </w:rPr>
        <w:t>Refuse trial by jury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subjected to</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pressing”</w:t>
      </w:r>
    </w:p>
    <w:p>
      <w:pPr>
        <w:spacing w:after="0"/>
        <w:ind w:left="120"/>
        <w:jc w:val="left"/>
      </w:pPr>
      <w:r>
        <w:rPr>
          <w:rFonts w:ascii="Cambria" w:hAnsi="Cambria"/>
          <w:b w:val="false"/>
          <w:i w:val="false"/>
          <w:color w:val="000000"/>
          <w:sz w:val="22"/>
        </w:rPr>
        <w:t>Why would they do this?</w:t>
      </w:r>
    </w:p>
    <w:p>
      <w:pPr>
        <w:spacing w:after="0"/>
        <w:ind w:left="120"/>
        <w:jc w:val="left"/>
      </w:pPr>
      <w:r>
        <w:rPr>
          <w:rFonts w:ascii="Cambria" w:hAnsi="Cambria"/>
          <w:b w:val="false"/>
          <w:i w:val="false"/>
          <w:color w:val="000000"/>
          <w:sz w:val="22"/>
        </w:rPr>
        <w:t>People were willing to go through the pain because if accused died w/o being convicted, State couldn’t confiscate property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doing it for the family)</w:t>
      </w:r>
    </w:p>
    <w:p>
      <w:pPr>
        <w:spacing w:after="0"/>
        <w:ind w:left="120"/>
        <w:jc w:val="left"/>
      </w:pPr>
      <w:r>
        <w:br/>
      </w:r>
    </w:p>
    <w:p>
      <w:pPr>
        <w:spacing w:after="0"/>
        <w:ind w:left="120"/>
        <w:jc w:val="left"/>
      </w:pPr>
      <w:r>
        <w:rPr>
          <w:rFonts w:ascii="Cambria" w:hAnsi="Cambria"/>
          <w:b w:val="false"/>
          <w:i w:val="false"/>
          <w:color w:val="000000"/>
          <w:sz w:val="22"/>
        </w:rPr>
        <w:t>Methods:</w:t>
      </w:r>
    </w:p>
    <w:p>
      <w:pPr>
        <w:spacing w:after="0"/>
        <w:ind w:left="120"/>
        <w:jc w:val="left"/>
      </w:pPr>
      <w:r>
        <w:rPr>
          <w:rFonts w:ascii="Cambria" w:hAnsi="Cambria"/>
          <w:b w:val="false"/>
          <w:i w:val="false"/>
          <w:color w:val="000000"/>
          <w:sz w:val="22"/>
        </w:rPr>
        <w:t>Guillotine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usually for nobles</w:t>
      </w:r>
    </w:p>
    <w:p>
      <w:pPr>
        <w:spacing w:after="0"/>
        <w:ind w:left="120"/>
        <w:jc w:val="left"/>
      </w:pPr>
      <w:r>
        <w:rPr>
          <w:rFonts w:ascii="Cambria" w:hAnsi="Cambria"/>
          <w:b w:val="false"/>
          <w:i w:val="false"/>
          <w:color w:val="000000"/>
          <w:sz w:val="22"/>
        </w:rPr>
        <w:t>Hanging</w:t>
      </w:r>
    </w:p>
    <w:p>
      <w:pPr>
        <w:spacing w:after="0"/>
        <w:ind w:left="120"/>
        <w:jc w:val="left"/>
      </w:pPr>
      <w:r>
        <w:rPr>
          <w:rFonts w:ascii="Cambria" w:hAnsi="Cambria"/>
          <w:b w:val="false"/>
          <w:i w:val="false"/>
          <w:color w:val="000000"/>
          <w:sz w:val="22"/>
        </w:rPr>
        <w:t>Gibbeting</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a metal structure used to deter others, and was left in public. Sometimes left until the body decomposes.</w:t>
      </w:r>
    </w:p>
    <w:p>
      <w:pPr>
        <w:spacing w:after="0"/>
        <w:ind w:left="120"/>
        <w:jc w:val="left"/>
      </w:pPr>
      <w:r>
        <w:rPr>
          <w:rFonts w:ascii="Cambria" w:hAnsi="Cambria"/>
          <w:b w:val="false"/>
          <w:i w:val="false"/>
          <w:color w:val="000000"/>
          <w:sz w:val="22"/>
        </w:rPr>
        <w:t>Other times different body parts would be scattered throughout an area</w:t>
      </w:r>
    </w:p>
    <w:p>
      <w:pPr>
        <w:spacing w:after="0"/>
        <w:ind w:left="120"/>
        <w:jc w:val="left"/>
      </w:pPr>
      <w:r>
        <w:rPr>
          <w:rFonts w:ascii="Cambria" w:hAnsi="Cambria"/>
          <w:b w:val="false"/>
          <w:i w:val="false"/>
          <w:color w:val="000000"/>
          <w:sz w:val="22"/>
        </w:rPr>
        <w:t>Corporal punishment</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Stockade in which the head and arms are held in place. People would come to the stocks and pillory, and onlookers would yell/throw food/rocks/etc.</w:t>
      </w:r>
    </w:p>
    <w:p>
      <w:pPr>
        <w:spacing w:after="0"/>
        <w:ind w:left="120"/>
        <w:jc w:val="left"/>
      </w:pPr>
      <w:r>
        <w:rPr>
          <w:rFonts w:ascii="Cambria" w:hAnsi="Cambria"/>
          <w:b w:val="false"/>
          <w:i w:val="false"/>
          <w:color w:val="000000"/>
          <w:sz w:val="22"/>
        </w:rPr>
        <w:t>Flogging</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beaten and whipped in a public area. For more minor crimes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petty theft/prostitution)</w:t>
      </w:r>
    </w:p>
    <w:p>
      <w:pPr>
        <w:spacing w:after="0"/>
        <w:ind w:left="120"/>
        <w:jc w:val="left"/>
      </w:pPr>
      <w:r>
        <w:rPr>
          <w:rFonts w:ascii="Cambria" w:hAnsi="Cambria"/>
          <w:b w:val="false"/>
          <w:i w:val="false"/>
          <w:color w:val="000000"/>
          <w:sz w:val="22"/>
        </w:rPr>
        <w:t>Branding</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physical/symbolic. Reflective of the crime that you had committed. Ex. branded with a T, convicted thief.</w:t>
      </w:r>
    </w:p>
    <w:p>
      <w:pPr>
        <w:spacing w:after="0"/>
        <w:ind w:left="120"/>
        <w:jc w:val="left"/>
      </w:pPr>
      <w:r>
        <w:rPr>
          <w:rFonts w:ascii="Cambria" w:hAnsi="Cambria"/>
          <w:b w:val="false"/>
          <w:i w:val="false"/>
          <w:color w:val="000000"/>
          <w:sz w:val="22"/>
        </w:rPr>
        <w:t>Banishment or Exile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removed of property and prohibited from ever returning home. A permanent stranger. Lots of psychological damage.</w:t>
      </w:r>
    </w:p>
    <w:p>
      <w:pPr>
        <w:spacing w:after="0"/>
        <w:ind w:left="120"/>
        <w:jc w:val="left"/>
      </w:pPr>
      <w:r>
        <w:rPr>
          <w:rFonts w:ascii="Cambria" w:hAnsi="Cambria"/>
          <w:b w:val="false"/>
          <w:i w:val="false"/>
          <w:color w:val="000000"/>
          <w:sz w:val="22"/>
        </w:rPr>
        <w:t>Transportation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form of banishment. If someone was given this punishment, the convicted was obligated to go the British colonies to serve a period of indentured servitude. After 7 years they might have been freed, and granted some land. In 1776 the American colonies declared independence, and the convicts were denied access to the US.</w:t>
      </w:r>
    </w:p>
    <w:p>
      <w:pPr>
        <w:spacing w:after="0"/>
        <w:ind w:left="120"/>
        <w:jc w:val="left"/>
      </w:pPr>
      <w:r>
        <w:rPr>
          <w:rFonts w:ascii="Cambria" w:hAnsi="Cambria"/>
          <w:b w:val="false"/>
          <w:i w:val="false"/>
          <w:color w:val="000000"/>
          <w:sz w:val="22"/>
        </w:rPr>
        <w:t>Solution?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Hulks. Old ships converted to massive prisons. The servants served on land, and lived on the ships. No sanitation, 1/4 convicts died, and there was a lot of corporal punishment.</w:t>
      </w:r>
    </w:p>
    <w:p>
      <w:pPr>
        <w:spacing w:after="0"/>
        <w:ind w:left="120"/>
        <w:jc w:val="left"/>
      </w:pPr>
      <w:r>
        <w:br/>
      </w:r>
    </w:p>
    <w:p>
      <w:pPr>
        <w:spacing w:after="0"/>
        <w:ind w:left="120"/>
        <w:jc w:val="left"/>
      </w:pPr>
      <w:r>
        <w:rPr>
          <w:rFonts w:ascii="Cambria" w:hAnsi="Cambria"/>
          <w:b w:val="false"/>
          <w:i w:val="false"/>
          <w:color w:val="000000"/>
          <w:sz w:val="22"/>
        </w:rPr>
        <w:t>Braveheart Video</w:t>
      </w:r>
    </w:p>
    <w:p>
      <w:pPr>
        <w:spacing w:after="0"/>
        <w:ind w:left="120"/>
        <w:jc w:val="left"/>
      </w:pPr>
      <w:r>
        <w:rPr>
          <w:rFonts w:ascii="Cambria" w:hAnsi="Cambria"/>
          <w:b w:val="false"/>
          <w:i w:val="false"/>
          <w:color w:val="000000"/>
          <w:sz w:val="22"/>
        </w:rPr>
        <w:t>Q: What characteristic of the King’s justice/King’s court/age of the monarchy are illustrated in this video?</w:t>
      </w:r>
    </w:p>
    <w:p>
      <w:pPr>
        <w:spacing w:after="0"/>
        <w:ind w:left="120"/>
        <w:jc w:val="left"/>
      </w:pPr>
      <w:r>
        <w:rPr>
          <w:rFonts w:ascii="Cambria" w:hAnsi="Cambria"/>
          <w:b w:val="false"/>
          <w:i w:val="false"/>
          <w:color w:val="000000"/>
          <w:sz w:val="22"/>
        </w:rPr>
        <w:t>Confess to the king, swear allegiance</w:t>
      </w:r>
    </w:p>
    <w:p>
      <w:pPr>
        <w:spacing w:after="0"/>
        <w:ind w:left="120"/>
        <w:jc w:val="left"/>
      </w:pPr>
      <w:r>
        <w:rPr>
          <w:rFonts w:ascii="Cambria" w:hAnsi="Cambria"/>
          <w:b w:val="false"/>
          <w:i w:val="false"/>
          <w:color w:val="000000"/>
          <w:sz w:val="22"/>
        </w:rPr>
        <w:t>Imprisonment</w:t>
      </w:r>
    </w:p>
    <w:p>
      <w:pPr>
        <w:spacing w:after="0"/>
        <w:ind w:left="120"/>
        <w:jc w:val="left"/>
      </w:pPr>
      <w:r>
        <w:rPr>
          <w:rFonts w:ascii="Cambria" w:hAnsi="Cambria"/>
          <w:b w:val="false"/>
          <w:i w:val="false"/>
          <w:color w:val="000000"/>
          <w:sz w:val="22"/>
        </w:rPr>
        <w:t>If he swears to the king, he will be dead</w:t>
      </w:r>
    </w:p>
    <w:p>
      <w:pPr>
        <w:spacing w:after="0"/>
        <w:ind w:left="120"/>
        <w:jc w:val="left"/>
      </w:pPr>
      <w:r>
        <w:rPr>
          <w:rFonts w:ascii="Cambria" w:hAnsi="Cambria"/>
          <w:b w:val="false"/>
          <w:i w:val="false"/>
          <w:color w:val="000000"/>
          <w:sz w:val="22"/>
        </w:rPr>
        <w:t>Spectacle before death penalty</w:t>
      </w:r>
    </w:p>
    <w:p>
      <w:pPr>
        <w:spacing w:after="0"/>
        <w:ind w:left="120"/>
        <w:jc w:val="left"/>
      </w:pPr>
      <w:r>
        <w:rPr>
          <w:rFonts w:ascii="Cambria" w:hAnsi="Cambria"/>
          <w:b w:val="false"/>
          <w:i w:val="false"/>
          <w:color w:val="000000"/>
          <w:sz w:val="22"/>
        </w:rPr>
        <w:t>Large crowd is gathered</w:t>
      </w:r>
    </w:p>
    <w:p>
      <w:pPr>
        <w:spacing w:after="0"/>
        <w:ind w:left="120"/>
        <w:jc w:val="left"/>
      </w:pPr>
      <w:r>
        <w:rPr>
          <w:rFonts w:ascii="Cambria" w:hAnsi="Cambria"/>
          <w:b w:val="false"/>
          <w:i w:val="false"/>
          <w:color w:val="000000"/>
          <w:sz w:val="22"/>
        </w:rPr>
        <w:t>Corporal punishment</w:t>
      </w:r>
    </w:p>
    <w:p>
      <w:pPr>
        <w:spacing w:after="0"/>
        <w:ind w:left="120"/>
        <w:jc w:val="left"/>
      </w:pPr>
      <w:r>
        <w:rPr>
          <w:rFonts w:ascii="Cambria" w:hAnsi="Cambria"/>
          <w:b w:val="false"/>
          <w:i w:val="false"/>
          <w:color w:val="000000"/>
          <w:sz w:val="22"/>
        </w:rPr>
        <w:t>Humiliation</w:t>
      </w:r>
    </w:p>
    <w:p>
      <w:pPr>
        <w:spacing w:after="0"/>
        <w:ind w:left="120"/>
        <w:jc w:val="left"/>
      </w:pPr>
      <w:r>
        <w:rPr>
          <w:rFonts w:ascii="Cambria" w:hAnsi="Cambria"/>
          <w:b w:val="false"/>
          <w:i w:val="false"/>
          <w:color w:val="000000"/>
          <w:sz w:val="22"/>
        </w:rPr>
        <w:t>Hanging and stretching</w:t>
      </w:r>
    </w:p>
    <w:p>
      <w:pPr>
        <w:spacing w:after="0"/>
        <w:ind w:left="120"/>
        <w:jc w:val="left"/>
      </w:pPr>
      <w:r>
        <w:rPr>
          <w:rFonts w:ascii="Cambria" w:hAnsi="Cambria"/>
          <w:b w:val="false"/>
          <w:i w:val="false"/>
          <w:color w:val="000000"/>
          <w:sz w:val="22"/>
        </w:rPr>
        <w:t>Dragging behind a horse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Drawn and quartered</w:t>
      </w:r>
    </w:p>
    <w:p>
      <w:pPr>
        <w:spacing w:after="0"/>
        <w:ind w:left="120"/>
        <w:jc w:val="left"/>
      </w:pPr>
      <w:r>
        <w:rPr>
          <w:rFonts w:ascii="Cambria" w:hAnsi="Cambria"/>
          <w:b w:val="false"/>
          <w:i w:val="false"/>
          <w:color w:val="000000"/>
          <w:sz w:val="22"/>
        </w:rPr>
        <w:t>Beheading</w:t>
      </w:r>
    </w:p>
    <w:p>
      <w:pPr>
        <w:spacing w:after="0"/>
        <w:ind w:left="120"/>
        <w:jc w:val="left"/>
      </w:pPr>
      <w:r>
        <w:rPr>
          <w:rFonts w:ascii="Cambria" w:hAnsi="Cambria"/>
          <w:b w:val="false"/>
          <w:i w:val="false"/>
          <w:color w:val="000000"/>
          <w:sz w:val="22"/>
        </w:rPr>
        <w:t>Scattered limbs</w:t>
      </w:r>
    </w:p>
    <w:p>
      <w:pPr>
        <w:spacing w:after="0"/>
        <w:ind w:left="120"/>
        <w:jc w:val="left"/>
      </w:pPr>
      <w:r>
        <w:br/>
      </w:r>
    </w:p>
    <w:p>
      <w:pPr>
        <w:spacing w:after="0"/>
        <w:ind w:left="120"/>
        <w:jc w:val="left"/>
      </w:pPr>
      <w:r>
        <w:rPr>
          <w:rFonts w:ascii="Cambria" w:hAnsi="Cambria"/>
          <w:b/>
          <w:i w:val="false"/>
          <w:color w:val="000000"/>
          <w:sz w:val="22"/>
        </w:rPr>
        <w:t>Life During the 18</w:t>
      </w:r>
      <w:r>
        <w:rPr>
          <w:rFonts w:ascii="Cambria" w:hAnsi="Cambria"/>
          <w:b/>
          <w:i w:val="false"/>
          <w:color w:val="000000"/>
          <w:vertAlign w:val="superscript"/>
        </w:rPr>
        <w:t>th</w:t>
      </w:r>
      <w:r>
        <w:rPr>
          <w:rFonts w:ascii="Cambria" w:hAnsi="Cambria"/>
          <w:b/>
          <w:i w:val="false"/>
          <w:color w:val="000000"/>
          <w:sz w:val="22"/>
        </w:rPr>
        <w:t xml:space="preserve"> Century Social Context</w:t>
      </w:r>
    </w:p>
    <w:p>
      <w:pPr>
        <w:spacing w:after="0"/>
        <w:ind w:left="120"/>
        <w:jc w:val="left"/>
      </w:pPr>
      <w:r>
        <w:rPr>
          <w:rFonts w:ascii="Cambria" w:hAnsi="Cambria"/>
          <w:b w:val="false"/>
          <w:i w:val="false"/>
          <w:color w:val="000000"/>
          <w:sz w:val="22"/>
        </w:rPr>
        <w:t>Shift from feudalism to early forms of capitalism</w:t>
      </w:r>
    </w:p>
    <w:p>
      <w:pPr>
        <w:spacing w:after="0"/>
        <w:ind w:left="120"/>
        <w:jc w:val="left"/>
      </w:pPr>
      <w:r>
        <w:rPr>
          <w:rFonts w:ascii="Cambria" w:hAnsi="Cambria"/>
          <w:b w:val="false"/>
          <w:i w:val="false"/>
          <w:color w:val="000000"/>
          <w:sz w:val="22"/>
        </w:rPr>
        <w:t>Feudalism is what we saw in the Age of the Monarchy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Lords, Barrens, serfs)</w:t>
      </w:r>
    </w:p>
    <w:p>
      <w:pPr>
        <w:spacing w:after="0"/>
        <w:ind w:left="120"/>
        <w:jc w:val="left"/>
      </w:pPr>
      <w:r>
        <w:rPr>
          <w:rFonts w:ascii="Cambria" w:hAnsi="Cambria"/>
          <w:b w:val="false"/>
          <w:i w:val="false"/>
          <w:color w:val="000000"/>
          <w:sz w:val="22"/>
        </w:rPr>
        <w:t>Economic system that was based on repression</w:t>
      </w:r>
    </w:p>
    <w:p>
      <w:pPr>
        <w:spacing w:after="0"/>
        <w:ind w:left="120"/>
        <w:jc w:val="left"/>
      </w:pPr>
      <w:r>
        <w:rPr>
          <w:rFonts w:ascii="Cambria" w:hAnsi="Cambria"/>
          <w:b w:val="false"/>
          <w:i w:val="false"/>
          <w:color w:val="000000"/>
          <w:sz w:val="22"/>
        </w:rPr>
        <w:t>We are moving away from an absolute monarchy</w:t>
      </w:r>
    </w:p>
    <w:p>
      <w:pPr>
        <w:spacing w:after="0"/>
        <w:ind w:left="120"/>
        <w:jc w:val="left"/>
      </w:pPr>
      <w:r>
        <w:rPr>
          <w:rFonts w:ascii="Cambria" w:hAnsi="Cambria"/>
          <w:b w:val="false"/>
          <w:i w:val="false"/>
          <w:color w:val="000000"/>
          <w:sz w:val="22"/>
        </w:rPr>
        <w:t>It is the capitalist, the bourgeoisie who are in power rather then the king holding all the authority</w:t>
      </w:r>
    </w:p>
    <w:p>
      <w:pPr>
        <w:spacing w:after="0"/>
        <w:ind w:left="120"/>
        <w:jc w:val="left"/>
      </w:pPr>
      <w:r>
        <w:rPr>
          <w:rFonts w:ascii="Cambria" w:hAnsi="Cambria"/>
          <w:b w:val="false"/>
          <w:i w:val="false"/>
          <w:color w:val="000000"/>
          <w:sz w:val="22"/>
        </w:rPr>
        <w:t>Protestant Reformation</w:t>
      </w:r>
    </w:p>
    <w:p>
      <w:pPr>
        <w:spacing w:after="0"/>
        <w:ind w:left="120"/>
        <w:jc w:val="left"/>
      </w:pPr>
      <w:r>
        <w:rPr>
          <w:rFonts w:ascii="Cambria" w:hAnsi="Cambria"/>
          <w:b w:val="false"/>
          <w:i w:val="false"/>
          <w:color w:val="000000"/>
          <w:sz w:val="22"/>
        </w:rPr>
        <w:t>When Martin Luther came forth and presented the idea that man is capable of interpreting the bible without the pope</w:t>
      </w:r>
    </w:p>
    <w:p>
      <w:pPr>
        <w:spacing w:after="0"/>
        <w:ind w:left="120"/>
        <w:jc w:val="left"/>
      </w:pPr>
      <w:r>
        <w:rPr>
          <w:rFonts w:ascii="Cambria" w:hAnsi="Cambria"/>
          <w:b w:val="false"/>
          <w:i w:val="false"/>
          <w:color w:val="000000"/>
          <w:sz w:val="22"/>
        </w:rPr>
        <w:t>Now the churches role in the creation and administration of law is starting to weaken</w:t>
      </w:r>
    </w:p>
    <w:p>
      <w:pPr>
        <w:spacing w:after="0"/>
        <w:ind w:left="120"/>
        <w:jc w:val="left"/>
      </w:pPr>
      <w:r>
        <w:rPr>
          <w:rFonts w:ascii="Cambria" w:hAnsi="Cambria"/>
          <w:b w:val="false"/>
          <w:i w:val="false"/>
          <w:color w:val="000000"/>
          <w:sz w:val="22"/>
        </w:rPr>
        <w:t>People in society is elevating man to be a free thinker, what the means that there are entity of their own</w:t>
      </w:r>
    </w:p>
    <w:p>
      <w:pPr>
        <w:spacing w:after="0"/>
        <w:ind w:left="120"/>
        <w:jc w:val="left"/>
      </w:pPr>
      <w:r>
        <w:rPr>
          <w:rFonts w:ascii="Cambria" w:hAnsi="Cambria"/>
          <w:b w:val="false"/>
          <w:i w:val="false"/>
          <w:color w:val="000000"/>
          <w:sz w:val="22"/>
        </w:rPr>
        <w:t>Population Growth</w:t>
      </w:r>
    </w:p>
    <w:p>
      <w:pPr>
        <w:spacing w:after="0"/>
        <w:ind w:left="120"/>
        <w:jc w:val="left"/>
      </w:pPr>
      <w:r>
        <w:rPr>
          <w:rFonts w:ascii="Cambria" w:hAnsi="Cambria"/>
          <w:b w:val="false"/>
          <w:i w:val="false"/>
          <w:color w:val="000000"/>
          <w:sz w:val="22"/>
        </w:rPr>
        <w:t>The population dramatically increasing in Europe</w:t>
      </w:r>
    </w:p>
    <w:p>
      <w:pPr>
        <w:spacing w:after="0"/>
        <w:ind w:left="120"/>
        <w:jc w:val="left"/>
      </w:pPr>
      <w:r>
        <w:rPr>
          <w:rFonts w:ascii="Cambria" w:hAnsi="Cambria"/>
          <w:b w:val="false"/>
          <w:i w:val="false"/>
          <w:color w:val="000000"/>
          <w:sz w:val="22"/>
        </w:rPr>
        <w:t>The shape, the distribution of the population is becoming more dense and heterogeneous</w:t>
      </w:r>
    </w:p>
    <w:p>
      <w:pPr>
        <w:spacing w:after="0"/>
        <w:ind w:left="120"/>
        <w:jc w:val="left"/>
      </w:pPr>
      <w:r>
        <w:rPr>
          <w:rFonts w:ascii="Cambria" w:hAnsi="Cambria"/>
          <w:b w:val="false"/>
          <w:i w:val="false"/>
          <w:color w:val="000000"/>
          <w:sz w:val="22"/>
        </w:rPr>
        <w:t>This time now has a need for new forms of social control</w:t>
      </w:r>
    </w:p>
    <w:p>
      <w:pPr>
        <w:spacing w:after="0"/>
        <w:ind w:left="120"/>
        <w:jc w:val="left"/>
      </w:pPr>
      <w:r>
        <w:rPr>
          <w:rFonts w:ascii="Cambria" w:hAnsi="Cambria"/>
          <w:b w:val="false"/>
          <w:i w:val="false"/>
          <w:color w:val="000000"/>
          <w:sz w:val="22"/>
        </w:rPr>
        <w:t>The social control that was there previously done has no more impact. Why, as the population gets larger, public shaming is not going to be effective, people are not going to get out of the spectacle as much and secondly if someone is wearing</w:t>
      </w:r>
    </w:p>
    <w:p>
      <w:pPr>
        <w:spacing w:after="0"/>
        <w:ind w:left="120"/>
        <w:jc w:val="left"/>
      </w:pPr>
      <w:r>
        <w:br/>
      </w:r>
    </w:p>
    <w:p>
      <w:pPr>
        <w:spacing w:after="0"/>
        <w:ind w:left="120"/>
        <w:jc w:val="left"/>
      </w:pPr>
      <w:r>
        <w:rPr>
          <w:rFonts w:ascii="Cambria" w:hAnsi="Cambria"/>
          <w:b/>
          <w:i w:val="false"/>
          <w:color w:val="000000"/>
          <w:sz w:val="22"/>
        </w:rPr>
        <w:t>The Enlightenment</w:t>
      </w:r>
      <w:r>
        <w:rPr>
          <w:rFonts w:ascii="Cambria" w:hAnsi="Cambria"/>
          <w:b/>
          <w:i w:val="false"/>
          <w:color w:val="000000"/>
          <w:sz w:val="22"/>
        </w:rPr>
        <w:t xml:space="preserve"> </w:t>
      </w:r>
      <w:r>
        <w:rPr>
          <w:rFonts w:ascii="Cambria" w:hAnsi="Cambria"/>
          <w:b/>
          <w:i w:val="false"/>
          <w:color w:val="000000"/>
          <w:sz w:val="22"/>
        </w:rPr>
        <w:t>(</w:t>
      </w:r>
      <w:r>
        <w:rPr>
          <w:rFonts w:ascii="Cambria" w:hAnsi="Cambria"/>
          <w:b/>
          <w:i w:val="false"/>
          <w:color w:val="000000"/>
          <w:sz w:val="22"/>
        </w:rPr>
        <w:t>1650</w:t>
      </w:r>
      <w:r>
        <w:rPr>
          <w:rFonts w:ascii="Cambria" w:hAnsi="Cambria"/>
          <w:b/>
          <w:i w:val="false"/>
          <w:color w:val="000000"/>
          <w:sz w:val="22"/>
        </w:rPr>
        <w:t xml:space="preserve"> </w:t>
      </w:r>
      <w:r>
        <w:rPr>
          <w:rFonts w:ascii="Cambria" w:hAnsi="Cambria"/>
          <w:b/>
          <w:i w:val="false"/>
          <w:color w:val="000000"/>
          <w:sz w:val="22"/>
        </w:rPr>
        <w:t>–</w:t>
      </w:r>
      <w:r>
        <w:rPr>
          <w:rFonts w:ascii="Cambria" w:hAnsi="Cambria"/>
          <w:b/>
          <w:i w:val="false"/>
          <w:color w:val="000000"/>
          <w:sz w:val="22"/>
        </w:rPr>
        <w:t xml:space="preserve"> 1800)</w:t>
      </w:r>
    </w:p>
    <w:p>
      <w:pPr>
        <w:spacing w:after="0"/>
        <w:ind w:left="120"/>
        <w:jc w:val="left"/>
      </w:pPr>
      <w:r>
        <w:rPr>
          <w:rFonts w:ascii="Cambria" w:hAnsi="Cambria"/>
          <w:b w:val="false"/>
          <w:i w:val="false"/>
          <w:color w:val="000000"/>
          <w:sz w:val="22"/>
        </w:rPr>
        <w:t>Reason is idealized</w:t>
      </w:r>
    </w:p>
    <w:p>
      <w:pPr>
        <w:spacing w:after="0"/>
        <w:ind w:left="120"/>
        <w:jc w:val="left"/>
      </w:pPr>
      <w:r>
        <w:rPr>
          <w:rFonts w:ascii="Cambria" w:hAnsi="Cambria"/>
          <w:b w:val="false"/>
          <w:i w:val="false"/>
          <w:color w:val="000000"/>
          <w:sz w:val="22"/>
        </w:rPr>
        <w:t>God directly controlled all human behaviour</w:t>
      </w:r>
    </w:p>
    <w:p>
      <w:pPr>
        <w:spacing w:after="0"/>
        <w:ind w:left="120"/>
        <w:jc w:val="left"/>
      </w:pPr>
      <w:r>
        <w:rPr>
          <w:rFonts w:ascii="Cambria" w:hAnsi="Cambria"/>
          <w:b w:val="false"/>
          <w:i w:val="false"/>
          <w:color w:val="000000"/>
          <w:sz w:val="22"/>
        </w:rPr>
        <w:t>They no longer believe that the churches authority and power should be accepted without question</w:t>
      </w:r>
    </w:p>
    <w:p>
      <w:pPr>
        <w:spacing w:after="0"/>
        <w:ind w:left="120"/>
        <w:jc w:val="left"/>
      </w:pPr>
      <w:r>
        <w:rPr>
          <w:rFonts w:ascii="Cambria" w:hAnsi="Cambria"/>
          <w:b w:val="false"/>
          <w:i w:val="false"/>
          <w:color w:val="000000"/>
          <w:sz w:val="22"/>
        </w:rPr>
        <w:t>People start question social organization. Back in the days people wouldn’t question anything</w:t>
      </w:r>
    </w:p>
    <w:p>
      <w:pPr>
        <w:spacing w:after="0"/>
        <w:ind w:left="120"/>
        <w:jc w:val="left"/>
      </w:pPr>
      <w:r>
        <w:rPr>
          <w:rFonts w:ascii="Cambria" w:hAnsi="Cambria"/>
          <w:b w:val="false"/>
          <w:i w:val="false"/>
          <w:color w:val="000000"/>
          <w:sz w:val="22"/>
        </w:rPr>
        <w:t>People start to adopt these more secular ways to learn about the world</w:t>
      </w:r>
    </w:p>
    <w:p>
      <w:pPr>
        <w:spacing w:after="0"/>
        <w:ind w:left="120"/>
        <w:jc w:val="left"/>
      </w:pPr>
      <w:r>
        <w:rPr>
          <w:rFonts w:ascii="Cambria" w:hAnsi="Cambria"/>
          <w:b w:val="false"/>
          <w:i w:val="false"/>
          <w:color w:val="000000"/>
          <w:sz w:val="22"/>
        </w:rPr>
        <w:t>Its through reason the progress would be possible and realized</w:t>
      </w:r>
    </w:p>
    <w:p>
      <w:pPr>
        <w:spacing w:after="0"/>
        <w:ind w:left="120"/>
        <w:jc w:val="left"/>
      </w:pPr>
      <w:r>
        <w:rPr>
          <w:rFonts w:ascii="Cambria" w:hAnsi="Cambria"/>
          <w:b w:val="false"/>
          <w:i w:val="false"/>
          <w:color w:val="000000"/>
          <w:sz w:val="22"/>
        </w:rPr>
        <w:t>Doctrine of free will</w:t>
      </w:r>
    </w:p>
    <w:p>
      <w:pPr>
        <w:spacing w:after="0"/>
        <w:ind w:left="120"/>
        <w:jc w:val="left"/>
      </w:pPr>
      <w:r>
        <w:rPr>
          <w:rFonts w:ascii="Cambria" w:hAnsi="Cambria"/>
          <w:b w:val="false"/>
          <w:i w:val="false"/>
          <w:color w:val="000000"/>
          <w:sz w:val="22"/>
        </w:rPr>
        <w:t>People have the ability to make choices, their fate is not determined by some higher being</w:t>
      </w:r>
    </w:p>
    <w:p>
      <w:pPr>
        <w:spacing w:after="0"/>
        <w:ind w:left="120"/>
        <w:jc w:val="left"/>
      </w:pPr>
      <w:r>
        <w:rPr>
          <w:rFonts w:ascii="Cambria" w:hAnsi="Cambria"/>
          <w:b w:val="false"/>
          <w:i w:val="false"/>
          <w:color w:val="000000"/>
          <w:sz w:val="22"/>
        </w:rPr>
        <w:t>With free will people are able to do choose wjat they will do or not do</w:t>
      </w:r>
    </w:p>
    <w:p>
      <w:pPr>
        <w:spacing w:after="0"/>
        <w:ind w:left="120"/>
        <w:jc w:val="left"/>
      </w:pPr>
      <w:r>
        <w:rPr>
          <w:rFonts w:ascii="Cambria" w:hAnsi="Cambria"/>
          <w:b w:val="false"/>
          <w:i w:val="false"/>
          <w:color w:val="000000"/>
          <w:sz w:val="22"/>
        </w:rPr>
        <w:t>Rationality</w:t>
      </w:r>
    </w:p>
    <w:p>
      <w:pPr>
        <w:spacing w:after="0"/>
        <w:ind w:left="120"/>
        <w:jc w:val="left"/>
      </w:pPr>
      <w:r>
        <w:rPr>
          <w:rFonts w:ascii="Cambria" w:hAnsi="Cambria"/>
          <w:b w:val="false"/>
          <w:i w:val="false"/>
          <w:color w:val="000000"/>
          <w:sz w:val="22"/>
        </w:rPr>
        <w:t>They can anticipate the consequences of different actions</w:t>
      </w:r>
    </w:p>
    <w:p>
      <w:pPr>
        <w:spacing w:after="0"/>
        <w:ind w:left="120"/>
        <w:jc w:val="left"/>
      </w:pPr>
      <w:r>
        <w:rPr>
          <w:rFonts w:ascii="Cambria" w:hAnsi="Cambria"/>
          <w:b w:val="false"/>
          <w:i w:val="false"/>
          <w:color w:val="000000"/>
          <w:sz w:val="22"/>
        </w:rPr>
        <w:t>Calculate the most beneficial outcome</w:t>
      </w:r>
    </w:p>
    <w:p>
      <w:pPr>
        <w:spacing w:after="0"/>
        <w:ind w:left="120"/>
        <w:jc w:val="left"/>
      </w:pPr>
      <w:r>
        <w:rPr>
          <w:rFonts w:ascii="Cambria" w:hAnsi="Cambria"/>
          <w:b w:val="false"/>
          <w:i w:val="false"/>
          <w:color w:val="000000"/>
          <w:sz w:val="22"/>
        </w:rPr>
        <w:t>Natural rights exist</w:t>
      </w:r>
    </w:p>
    <w:p>
      <w:pPr>
        <w:spacing w:after="0"/>
        <w:ind w:left="120"/>
        <w:jc w:val="left"/>
      </w:pPr>
      <w:r>
        <w:rPr>
          <w:rFonts w:ascii="Cambria" w:hAnsi="Cambria"/>
          <w:b w:val="false"/>
          <w:i w:val="false"/>
          <w:color w:val="000000"/>
          <w:sz w:val="22"/>
        </w:rPr>
        <w:t>These rights must be protected by the law</w:t>
      </w:r>
    </w:p>
    <w:p>
      <w:pPr>
        <w:spacing w:after="0"/>
        <w:ind w:left="120"/>
        <w:jc w:val="left"/>
      </w:pPr>
      <w:r>
        <w:rPr>
          <w:rFonts w:ascii="Cambria" w:hAnsi="Cambria"/>
          <w:b w:val="false"/>
          <w:i w:val="false"/>
          <w:color w:val="000000"/>
          <w:sz w:val="22"/>
        </w:rPr>
        <w:t>Everyone has rights and they need to be protected</w:t>
      </w:r>
    </w:p>
    <w:p>
      <w:pPr>
        <w:spacing w:after="0"/>
        <w:ind w:left="120"/>
        <w:jc w:val="left"/>
      </w:pPr>
      <w:r>
        <w:rPr>
          <w:rFonts w:ascii="Cambria" w:hAnsi="Cambria"/>
          <w:b w:val="false"/>
          <w:i w:val="false"/>
          <w:color w:val="000000"/>
          <w:sz w:val="22"/>
        </w:rPr>
        <w:t>It’s the believed that the state has the role to make sure that people must be upheld right</w:t>
      </w:r>
    </w:p>
    <w:p>
      <w:pPr>
        <w:spacing w:after="0"/>
        <w:ind w:left="120"/>
        <w:jc w:val="left"/>
      </w:pPr>
      <w:r>
        <w:rPr>
          <w:rFonts w:ascii="Cambria" w:hAnsi="Cambria"/>
          <w:b w:val="false"/>
          <w:i w:val="false"/>
          <w:color w:val="000000"/>
          <w:sz w:val="22"/>
        </w:rPr>
        <w:t>Humans are hedonistic</w:t>
      </w:r>
    </w:p>
    <w:p>
      <w:pPr>
        <w:spacing w:after="0"/>
        <w:ind w:left="120"/>
        <w:jc w:val="left"/>
      </w:pPr>
      <w:r>
        <w:rPr>
          <w:rFonts w:ascii="Cambria" w:hAnsi="Cambria"/>
          <w:b w:val="false"/>
          <w:i w:val="false"/>
          <w:color w:val="000000"/>
          <w:sz w:val="22"/>
        </w:rPr>
        <w:t>People who want to maximize their pleasure and minimize their pain</w:t>
      </w:r>
    </w:p>
    <w:p>
      <w:pPr>
        <w:spacing w:after="0"/>
        <w:ind w:left="120"/>
        <w:jc w:val="left"/>
      </w:pPr>
      <w:r>
        <w:rPr>
          <w:rFonts w:ascii="Cambria" w:hAnsi="Cambria"/>
          <w:b w:val="false"/>
          <w:i w:val="false"/>
          <w:color w:val="000000"/>
          <w:sz w:val="22"/>
        </w:rPr>
        <w:t>People are egotistic, like to engage in self seeking behaviour</w:t>
      </w:r>
    </w:p>
    <w:p>
      <w:pPr>
        <w:spacing w:after="0"/>
        <w:ind w:left="120"/>
        <w:jc w:val="left"/>
      </w:pPr>
      <w:r>
        <w:br/>
      </w:r>
    </w:p>
    <w:p>
      <w:pPr>
        <w:spacing w:after="0"/>
        <w:ind w:left="120"/>
        <w:jc w:val="left"/>
      </w:pPr>
      <w:r>
        <w:rPr>
          <w:rFonts w:ascii="Cambria" w:hAnsi="Cambria"/>
          <w:b/>
          <w:i w:val="false"/>
          <w:color w:val="000000"/>
          <w:sz w:val="22"/>
        </w:rPr>
        <w:t>Social Contract</w:t>
      </w:r>
    </w:p>
    <w:p>
      <w:pPr>
        <w:spacing w:after="0"/>
        <w:ind w:left="120"/>
        <w:jc w:val="left"/>
      </w:pPr>
      <w:r>
        <w:br/>
      </w:r>
    </w:p>
    <w:p>
      <w:pPr>
        <w:spacing w:after="0"/>
        <w:ind w:left="120"/>
        <w:jc w:val="left"/>
      </w:pPr>
      <w:r>
        <w:rPr>
          <w:rFonts w:ascii="Cambria" w:hAnsi="Cambria"/>
          <w:b w:val="false"/>
          <w:i w:val="false"/>
          <w:color w:val="000000"/>
          <w:sz w:val="22"/>
        </w:rPr>
        <w:t>During this time, the basis of society is all comes down to the social contract</w:t>
      </w:r>
    </w:p>
    <w:p>
      <w:pPr>
        <w:spacing w:after="0"/>
        <w:ind w:left="120"/>
        <w:jc w:val="left"/>
      </w:pPr>
      <w:r>
        <w:rPr>
          <w:rFonts w:ascii="Cambria" w:hAnsi="Cambria"/>
          <w:b w:val="false"/>
          <w:i w:val="false"/>
          <w:color w:val="000000"/>
          <w:sz w:val="22"/>
        </w:rPr>
        <w:t>Social contract</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an unwritten agreement shared by everyone in a society in which they give up some of their freedom</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autonomy, rights) for security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safety, protection)</w:t>
      </w:r>
    </w:p>
    <w:p>
      <w:pPr>
        <w:spacing w:after="0"/>
        <w:ind w:left="120"/>
        <w:jc w:val="left"/>
      </w:pPr>
      <w:r>
        <w:rPr>
          <w:rFonts w:ascii="Cambria" w:hAnsi="Cambria"/>
          <w:b w:val="false"/>
          <w:i w:val="false"/>
          <w:color w:val="000000"/>
          <w:sz w:val="22"/>
        </w:rPr>
        <w:t>In order for this social contract to work, the government must fulfill the contract</w:t>
      </w:r>
    </w:p>
    <w:p>
      <w:pPr>
        <w:spacing w:after="0"/>
        <w:ind w:left="120"/>
        <w:jc w:val="left"/>
      </w:pPr>
      <w:r>
        <w:rPr>
          <w:rFonts w:ascii="Cambria" w:hAnsi="Cambria"/>
          <w:b w:val="false"/>
          <w:i w:val="false"/>
          <w:color w:val="000000"/>
          <w:sz w:val="22"/>
        </w:rPr>
        <w:t>Society must work for the people, and it’s the idea that when people are free, it produces a much happier life</w:t>
      </w:r>
    </w:p>
    <w:p>
      <w:pPr>
        <w:spacing w:after="0"/>
        <w:ind w:left="120"/>
        <w:jc w:val="left"/>
      </w:pPr>
      <w:r>
        <w:rPr>
          <w:rFonts w:ascii="Cambria" w:hAnsi="Cambria"/>
          <w:b w:val="false"/>
          <w:i w:val="false"/>
          <w:color w:val="000000"/>
          <w:sz w:val="22"/>
        </w:rPr>
        <w:t>Speed limits: most people would go above the speed limit or at its right speed</w:t>
      </w:r>
    </w:p>
    <w:p>
      <w:pPr>
        <w:spacing w:after="0"/>
        <w:ind w:left="120"/>
        <w:jc w:val="left"/>
      </w:pPr>
      <w:r>
        <w:rPr>
          <w:rFonts w:ascii="Cambria" w:hAnsi="Cambria"/>
          <w:b w:val="false"/>
          <w:i w:val="false"/>
          <w:color w:val="000000"/>
          <w:sz w:val="22"/>
        </w:rPr>
        <w:t>Speed limits benefit the greater good for our society</w:t>
      </w:r>
    </w:p>
    <w:p>
      <w:pPr>
        <w:spacing w:after="0"/>
        <w:ind w:left="120"/>
        <w:jc w:val="left"/>
      </w:pPr>
      <w:r>
        <w:rPr>
          <w:rFonts w:ascii="Cambria" w:hAnsi="Cambria"/>
          <w:b/>
          <w:i w:val="false"/>
          <w:color w:val="000000"/>
          <w:sz w:val="22"/>
        </w:rPr>
        <w:t>What is crime?</w:t>
      </w:r>
    </w:p>
    <w:p>
      <w:pPr>
        <w:spacing w:after="0"/>
        <w:ind w:left="120"/>
        <w:jc w:val="left"/>
      </w:pPr>
      <w:r>
        <w:rPr>
          <w:rFonts w:ascii="Cambria" w:hAnsi="Cambria"/>
          <w:b w:val="false"/>
          <w:i w:val="false"/>
          <w:color w:val="000000"/>
          <w:sz w:val="22"/>
        </w:rPr>
        <w:t>Its anything that breaks social contracts</w:t>
      </w:r>
    </w:p>
    <w:p>
      <w:pPr>
        <w:spacing w:after="0"/>
        <w:ind w:left="120"/>
        <w:jc w:val="left"/>
      </w:pPr>
      <w:r>
        <w:rPr>
          <w:rFonts w:ascii="Cambria" w:hAnsi="Cambria"/>
          <w:b w:val="false"/>
          <w:i w:val="false"/>
          <w:color w:val="000000"/>
          <w:sz w:val="22"/>
        </w:rPr>
        <w:t>The greater the harm, the more punishment their will be</w:t>
      </w:r>
    </w:p>
    <w:p>
      <w:pPr>
        <w:spacing w:after="0"/>
        <w:ind w:left="120"/>
        <w:jc w:val="left"/>
      </w:pPr>
      <w:r>
        <w:rPr>
          <w:rFonts w:ascii="Cambria" w:hAnsi="Cambria"/>
          <w:b w:val="false"/>
          <w:i w:val="false"/>
          <w:color w:val="000000"/>
          <w:sz w:val="22"/>
        </w:rPr>
        <w:t>Society has agreed that the state is authorized to punish</w:t>
      </w:r>
    </w:p>
    <w:p>
      <w:pPr>
        <w:spacing w:after="0"/>
        <w:ind w:left="120"/>
        <w:jc w:val="left"/>
      </w:pPr>
      <w:r>
        <w:rPr>
          <w:rFonts w:ascii="Cambria" w:hAnsi="Cambria"/>
          <w:b w:val="false"/>
          <w:i w:val="false"/>
          <w:color w:val="000000"/>
          <w:sz w:val="22"/>
        </w:rPr>
        <w:t>Punishment = demonstrable social harm</w:t>
      </w:r>
    </w:p>
    <w:p>
      <w:pPr>
        <w:spacing w:after="0"/>
        <w:ind w:left="120"/>
        <w:jc w:val="left"/>
      </w:pPr>
      <w:r>
        <w:br/>
      </w:r>
    </w:p>
    <w:p>
      <w:pPr>
        <w:spacing w:after="0"/>
        <w:ind w:left="120"/>
        <w:jc w:val="left"/>
      </w:pPr>
      <w:r>
        <w:rPr>
          <w:rFonts w:ascii="Cambria" w:hAnsi="Cambria"/>
          <w:b/>
          <w:i w:val="false"/>
          <w:color w:val="000000"/>
          <w:sz w:val="22"/>
        </w:rPr>
        <w:t>According to Classical Theorists: Punishment for Homosexuality?</w:t>
      </w:r>
    </w:p>
    <w:p>
      <w:pPr>
        <w:spacing w:after="0"/>
        <w:ind w:left="120"/>
        <w:jc w:val="left"/>
      </w:pPr>
      <w:r>
        <w:br/>
      </w:r>
    </w:p>
    <w:p>
      <w:pPr>
        <w:spacing w:after="0"/>
        <w:ind w:left="120"/>
        <w:jc w:val="left"/>
      </w:pPr>
      <w:r>
        <w:rPr>
          <w:rFonts w:ascii="Cambria" w:hAnsi="Cambria"/>
          <w:b w:val="false"/>
          <w:i w:val="false"/>
          <w:color w:val="000000"/>
          <w:sz w:val="22"/>
        </w:rPr>
        <w:t>Since there is no demonstrable harm, there’s no victim. Classical criminologists would say that their should not be any punishment for homosexuality</w:t>
      </w:r>
    </w:p>
    <w:p>
      <w:pPr>
        <w:spacing w:after="0"/>
        <w:ind w:left="120"/>
        <w:jc w:val="left"/>
      </w:pPr>
      <w:r>
        <w:rPr>
          <w:rFonts w:ascii="Cambria" w:hAnsi="Cambria"/>
          <w:b w:val="false"/>
          <w:i w:val="false"/>
          <w:color w:val="000000"/>
          <w:sz w:val="22"/>
        </w:rPr>
        <w:t>The seriousness of crime is measured by the harm done in society</w:t>
      </w:r>
    </w:p>
    <w:p>
      <w:pPr>
        <w:spacing w:after="0"/>
        <w:ind w:left="120"/>
        <w:jc w:val="left"/>
      </w:pPr>
      <w:r>
        <w:rPr>
          <w:rFonts w:ascii="Cambria" w:hAnsi="Cambria"/>
          <w:b w:val="false"/>
          <w:i w:val="false"/>
          <w:color w:val="000000"/>
          <w:sz w:val="22"/>
        </w:rPr>
        <w:t>If there are no demonstrable victims, there should be no punishment</w:t>
      </w:r>
    </w:p>
    <w:p>
      <w:pPr>
        <w:spacing w:after="0"/>
        <w:ind w:left="120"/>
        <w:jc w:val="left"/>
      </w:pPr>
      <w:r>
        <w:rPr>
          <w:rFonts w:ascii="Cambria" w:hAnsi="Cambria"/>
          <w:b w:val="false"/>
          <w:i w:val="false"/>
          <w:color w:val="000000"/>
          <w:sz w:val="22"/>
        </w:rPr>
        <w:t xml:space="preserve">According to the </w:t>
      </w:r>
      <w:r>
        <w:rPr>
          <w:rFonts w:ascii="Cambria" w:hAnsi="Cambria"/>
          <w:b/>
          <w:i/>
          <w:color w:val="000000"/>
          <w:sz w:val="22"/>
        </w:rPr>
        <w:t>demonic perspective</w:t>
      </w:r>
      <w:r>
        <w:rPr>
          <w:rFonts w:ascii="Cambria" w:hAnsi="Cambria"/>
          <w:b w:val="false"/>
          <w:i w:val="false"/>
          <w:color w:val="000000"/>
          <w:sz w:val="22"/>
        </w:rPr>
        <w:t>?</w:t>
      </w:r>
    </w:p>
    <w:p>
      <w:pPr>
        <w:spacing w:after="0"/>
        <w:ind w:left="120"/>
        <w:jc w:val="left"/>
      </w:pPr>
      <w:r>
        <w:rPr>
          <w:rFonts w:ascii="Cambria" w:hAnsi="Cambria"/>
          <w:b w:val="false"/>
          <w:i w:val="false"/>
          <w:color w:val="000000"/>
          <w:sz w:val="22"/>
        </w:rPr>
        <w:t>No difference between immorality, deviance and sin</w:t>
      </w:r>
    </w:p>
    <w:p>
      <w:pPr>
        <w:spacing w:after="0"/>
        <w:ind w:left="120"/>
        <w:jc w:val="left"/>
      </w:pPr>
      <w:r>
        <w:br/>
      </w:r>
    </w:p>
    <w:p>
      <w:pPr>
        <w:spacing w:after="0"/>
        <w:ind w:left="120"/>
        <w:jc w:val="left"/>
      </w:pPr>
      <w:r>
        <w:br/>
      </w:r>
    </w:p>
    <w:p>
      <w:pPr>
        <w:spacing w:after="0"/>
        <w:ind w:left="120"/>
        <w:jc w:val="left"/>
      </w:pPr>
      <w:r>
        <w:rPr>
          <w:rFonts w:ascii="Cambria" w:hAnsi="Cambria"/>
          <w:b/>
          <w:i w:val="false"/>
          <w:color w:val="000000"/>
          <w:sz w:val="22"/>
        </w:rPr>
        <w:t>Critic of Criminal Justice During the 18</w:t>
      </w:r>
      <w:r>
        <w:rPr>
          <w:rFonts w:ascii="Cambria" w:hAnsi="Cambria"/>
          <w:b/>
          <w:i w:val="false"/>
          <w:color w:val="000000"/>
          <w:vertAlign w:val="superscript"/>
        </w:rPr>
        <w:t>th</w:t>
      </w:r>
      <w:r>
        <w:rPr>
          <w:rFonts w:ascii="Cambria" w:hAnsi="Cambria"/>
          <w:b/>
          <w:i w:val="false"/>
          <w:color w:val="000000"/>
          <w:sz w:val="22"/>
        </w:rPr>
        <w:t xml:space="preserve"> century</w:t>
      </w:r>
    </w:p>
    <w:p>
      <w:pPr>
        <w:spacing w:after="0"/>
        <w:ind w:left="120"/>
        <w:jc w:val="left"/>
      </w:pPr>
      <w:r>
        <w:rPr>
          <w:rFonts w:ascii="Cambria" w:hAnsi="Cambria"/>
          <w:b w:val="false"/>
          <w:i w:val="false"/>
          <w:color w:val="000000"/>
          <w:sz w:val="22"/>
        </w:rPr>
        <w:t>Capital punishment</w:t>
      </w:r>
    </w:p>
    <w:p>
      <w:pPr>
        <w:spacing w:after="0"/>
        <w:ind w:left="120"/>
        <w:jc w:val="left"/>
      </w:pPr>
      <w:r>
        <w:rPr>
          <w:rFonts w:ascii="Cambria" w:hAnsi="Cambria"/>
          <w:b w:val="false"/>
          <w:i w:val="false"/>
          <w:color w:val="000000"/>
          <w:sz w:val="22"/>
        </w:rPr>
        <w:t>1) Negative effect</w:t>
      </w:r>
    </w:p>
    <w:p>
      <w:pPr>
        <w:spacing w:after="0"/>
        <w:ind w:left="120"/>
        <w:jc w:val="left"/>
      </w:pPr>
      <w:r>
        <w:rPr>
          <w:rFonts w:ascii="Cambria" w:hAnsi="Cambria"/>
          <w:b w:val="false"/>
          <w:i w:val="false"/>
          <w:color w:val="000000"/>
          <w:sz w:val="22"/>
        </w:rPr>
        <w:t>2) Judges reluctant to convict</w:t>
      </w:r>
    </w:p>
    <w:p>
      <w:pPr>
        <w:spacing w:after="0"/>
        <w:ind w:left="120"/>
        <w:jc w:val="left"/>
      </w:pPr>
      <w:r>
        <w:rPr>
          <w:rFonts w:ascii="Cambria" w:hAnsi="Cambria"/>
          <w:b w:val="false"/>
          <w:i w:val="false"/>
          <w:color w:val="000000"/>
          <w:sz w:val="22"/>
        </w:rPr>
        <w:t>No conviction, encouragement for crime</w:t>
      </w:r>
    </w:p>
    <w:p>
      <w:pPr>
        <w:spacing w:after="0"/>
        <w:ind w:left="120"/>
        <w:jc w:val="left"/>
      </w:pPr>
      <w:r>
        <w:rPr>
          <w:rFonts w:ascii="Cambria" w:hAnsi="Cambria"/>
          <w:b w:val="false"/>
          <w:i w:val="false"/>
          <w:color w:val="000000"/>
          <w:sz w:val="22"/>
        </w:rPr>
        <w:t>3)Limitations of effectiveness</w:t>
      </w:r>
    </w:p>
    <w:p>
      <w:pPr>
        <w:spacing w:after="0"/>
        <w:ind w:left="120"/>
        <w:jc w:val="left"/>
      </w:pPr>
      <w:r>
        <w:rPr>
          <w:rFonts w:ascii="Cambria" w:hAnsi="Cambria"/>
          <w:b w:val="false"/>
          <w:i w:val="false"/>
          <w:color w:val="000000"/>
          <w:sz w:val="22"/>
        </w:rPr>
        <w:t>Transportation</w:t>
      </w:r>
    </w:p>
    <w:p>
      <w:pPr>
        <w:spacing w:after="0"/>
        <w:ind w:left="120"/>
        <w:jc w:val="left"/>
      </w:pPr>
      <w:r>
        <w:rPr>
          <w:rFonts w:ascii="Cambria" w:hAnsi="Cambria"/>
          <w:b w:val="false"/>
          <w:i w:val="false"/>
          <w:color w:val="000000"/>
          <w:sz w:val="22"/>
        </w:rPr>
        <w:t>What to do with all the prisoners??</w:t>
      </w:r>
    </w:p>
    <w:p>
      <w:pPr>
        <w:spacing w:after="0"/>
        <w:ind w:left="120"/>
        <w:jc w:val="left"/>
      </w:pPr>
      <w:r>
        <w:rPr>
          <w:rFonts w:ascii="Cambria" w:hAnsi="Cambria"/>
          <w:b w:val="false"/>
          <w:i w:val="false"/>
          <w:color w:val="000000"/>
          <w:sz w:val="22"/>
        </w:rPr>
        <w:t>Jails</w:t>
      </w:r>
    </w:p>
    <w:p>
      <w:pPr>
        <w:spacing w:after="0"/>
        <w:ind w:left="120"/>
        <w:jc w:val="left"/>
      </w:pPr>
      <w:r>
        <w:rPr>
          <w:rFonts w:ascii="Cambria" w:hAnsi="Cambria"/>
          <w:b w:val="false"/>
          <w:i w:val="false"/>
          <w:color w:val="000000"/>
          <w:sz w:val="22"/>
        </w:rPr>
        <w:t>Industry $$, lots of money to be made in putting people in jail. When people they were put in jail they had to pay for everything</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food, bed,). If they are not able to pay the fees, they must stay in prison</w:t>
      </w:r>
    </w:p>
    <w:p>
      <w:pPr>
        <w:spacing w:after="0"/>
        <w:ind w:left="120"/>
        <w:jc w:val="left"/>
      </w:pPr>
      <w:r>
        <w:rPr>
          <w:rFonts w:ascii="Cambria" w:hAnsi="Cambria"/>
          <w:b w:val="false"/>
          <w:i w:val="false"/>
          <w:color w:val="000000"/>
          <w:sz w:val="22"/>
        </w:rPr>
        <w:t>Breeding grounds</w:t>
      </w:r>
    </w:p>
    <w:p>
      <w:pPr>
        <w:spacing w:after="0"/>
        <w:ind w:left="120"/>
        <w:jc w:val="left"/>
      </w:pPr>
      <w:r>
        <w:rPr>
          <w:rFonts w:ascii="Cambria" w:hAnsi="Cambria"/>
          <w:b w:val="false"/>
          <w:i w:val="false"/>
          <w:color w:val="000000"/>
          <w:sz w:val="22"/>
        </w:rPr>
        <w:t>A moral breeding ground meaning that housing all of those individuals together turned to corruption because older people would tell the younger ones bad things</w:t>
      </w:r>
    </w:p>
    <w:p>
      <w:pPr>
        <w:spacing w:after="0"/>
        <w:ind w:left="120"/>
        <w:jc w:val="left"/>
      </w:pPr>
      <w:r>
        <w:rPr>
          <w:rFonts w:ascii="Cambria" w:hAnsi="Cambria"/>
          <w:b w:val="false"/>
          <w:i w:val="false"/>
          <w:color w:val="000000"/>
          <w:sz w:val="22"/>
        </w:rPr>
        <w:t>Physical</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the very close living questers, it meant the disease was rapidly spreading</w:t>
      </w:r>
    </w:p>
    <w:p>
      <w:pPr>
        <w:spacing w:after="0"/>
        <w:ind w:left="120"/>
        <w:jc w:val="left"/>
      </w:pPr>
      <w:r>
        <w:br/>
      </w:r>
    </w:p>
    <w:p>
      <w:pPr>
        <w:spacing w:after="0"/>
        <w:ind w:left="120"/>
        <w:jc w:val="left"/>
      </w:pPr>
      <w:r>
        <w:rPr>
          <w:rFonts w:ascii="Cambria" w:hAnsi="Cambria"/>
          <w:b/>
          <w:i w:val="false"/>
          <w:color w:val="000000"/>
          <w:sz w:val="22"/>
        </w:rPr>
        <w:t>Cesare Beccaria</w:t>
      </w:r>
      <w:r>
        <w:rPr>
          <w:rFonts w:ascii="Cambria" w:hAnsi="Cambria"/>
          <w:b/>
          <w:i w:val="false"/>
          <w:color w:val="000000"/>
          <w:sz w:val="22"/>
        </w:rPr>
        <w:t xml:space="preserve"> </w:t>
      </w:r>
      <w:r>
        <w:rPr>
          <w:rFonts w:ascii="Cambria" w:hAnsi="Cambria"/>
          <w:b/>
          <w:i w:val="false"/>
          <w:color w:val="000000"/>
          <w:sz w:val="22"/>
        </w:rPr>
        <w:t>(</w:t>
      </w:r>
      <w:r>
        <w:rPr>
          <w:rFonts w:ascii="Cambria" w:hAnsi="Cambria"/>
          <w:b/>
          <w:i w:val="false"/>
          <w:color w:val="000000"/>
          <w:sz w:val="22"/>
        </w:rPr>
        <w:t>1738</w:t>
      </w:r>
      <w:r>
        <w:rPr>
          <w:rFonts w:ascii="Cambria" w:hAnsi="Cambria"/>
          <w:b/>
          <w:i w:val="false"/>
          <w:color w:val="000000"/>
          <w:sz w:val="22"/>
        </w:rPr>
        <w:t xml:space="preserve"> </w:t>
      </w:r>
      <w:r>
        <w:rPr>
          <w:rFonts w:ascii="Cambria" w:hAnsi="Cambria"/>
          <w:b/>
          <w:i w:val="false"/>
          <w:color w:val="000000"/>
          <w:sz w:val="22"/>
        </w:rPr>
        <w:t>–</w:t>
      </w:r>
      <w:r>
        <w:rPr>
          <w:rFonts w:ascii="Cambria" w:hAnsi="Cambria"/>
          <w:b/>
          <w:i w:val="false"/>
          <w:color w:val="000000"/>
          <w:sz w:val="22"/>
        </w:rPr>
        <w:t xml:space="preserve"> 1794)</w:t>
      </w:r>
    </w:p>
    <w:p>
      <w:pPr>
        <w:spacing w:after="0"/>
        <w:ind w:left="120"/>
        <w:jc w:val="left"/>
      </w:pPr>
      <w:r>
        <w:rPr>
          <w:rFonts w:ascii="Cambria" w:hAnsi="Cambria"/>
          <w:b w:val="false"/>
          <w:i w:val="false"/>
          <w:color w:val="000000"/>
          <w:sz w:val="22"/>
        </w:rPr>
        <w:t>Essays on</w:t>
      </w:r>
    </w:p>
    <w:p>
      <w:pPr>
        <w:spacing w:after="0"/>
        <w:ind w:left="120"/>
        <w:jc w:val="left"/>
      </w:pPr>
      <w:r>
        <w:rPr>
          <w:rFonts w:ascii="Cambria" w:hAnsi="Cambria"/>
          <w:b w:val="false"/>
          <w:i w:val="false"/>
          <w:color w:val="000000"/>
          <w:sz w:val="22"/>
        </w:rPr>
        <w:t>Crimes and Punishments 1764</w:t>
      </w:r>
    </w:p>
    <w:p>
      <w:pPr>
        <w:spacing w:after="0"/>
        <w:ind w:left="120"/>
        <w:jc w:val="left"/>
      </w:pPr>
      <w:r>
        <w:rPr>
          <w:rFonts w:ascii="Cambria" w:hAnsi="Cambria"/>
          <w:b w:val="false"/>
          <w:i w:val="false"/>
          <w:color w:val="000000"/>
          <w:sz w:val="22"/>
        </w:rPr>
        <w:t>Critique of current system</w:t>
      </w:r>
    </w:p>
    <w:p>
      <w:pPr>
        <w:spacing w:after="0"/>
        <w:ind w:left="120"/>
        <w:jc w:val="left"/>
      </w:pPr>
      <w:r>
        <w:rPr>
          <w:rFonts w:ascii="Cambria" w:hAnsi="Cambria"/>
          <w:b w:val="false"/>
          <w:i w:val="false"/>
          <w:color w:val="000000"/>
          <w:sz w:val="22"/>
        </w:rPr>
        <w:t>He wanted to avoid prosecution</w:t>
      </w:r>
    </w:p>
    <w:p>
      <w:pPr>
        <w:spacing w:after="0"/>
        <w:ind w:left="120"/>
        <w:jc w:val="left"/>
      </w:pPr>
      <w:r>
        <w:rPr>
          <w:rFonts w:ascii="Cambria" w:hAnsi="Cambria"/>
          <w:b w:val="false"/>
          <w:i w:val="false"/>
          <w:color w:val="000000"/>
          <w:sz w:val="22"/>
        </w:rPr>
        <w:t>His book was condemned on being a prohibited book</w:t>
      </w:r>
    </w:p>
    <w:p>
      <w:pPr>
        <w:spacing w:after="0"/>
        <w:ind w:left="120"/>
        <w:jc w:val="left"/>
      </w:pPr>
      <w:r>
        <w:rPr>
          <w:rFonts w:ascii="Cambria" w:hAnsi="Cambria"/>
          <w:b w:val="false"/>
          <w:i w:val="false"/>
          <w:color w:val="000000"/>
          <w:sz w:val="22"/>
        </w:rPr>
        <w:t>Why was it so radical?</w:t>
      </w:r>
    </w:p>
    <w:p>
      <w:pPr>
        <w:spacing w:after="0"/>
        <w:ind w:left="120"/>
        <w:jc w:val="left"/>
      </w:pPr>
      <w:r>
        <w:rPr>
          <w:rFonts w:ascii="Cambria" w:hAnsi="Cambria"/>
          <w:b w:val="false"/>
          <w:i w:val="false"/>
          <w:color w:val="000000"/>
          <w:sz w:val="22"/>
        </w:rPr>
        <w:t>Because he argued that the current system was completely barbaric, having unwritten laws, secret trial, horrible conditions in prison was cruel and inhuman</w:t>
      </w:r>
    </w:p>
    <w:p>
      <w:pPr>
        <w:spacing w:after="0"/>
        <w:ind w:left="120"/>
        <w:jc w:val="left"/>
      </w:pPr>
      <w:r>
        <w:rPr>
          <w:rFonts w:ascii="Cambria" w:hAnsi="Cambria"/>
          <w:b w:val="false"/>
          <w:i w:val="false"/>
          <w:color w:val="000000"/>
          <w:sz w:val="22"/>
        </w:rPr>
        <w:t>He believed that crime was not necessarily a problem of bad people but rather he believed that people were actually generally good and people need to be discourage from committing crime</w:t>
      </w:r>
    </w:p>
    <w:p>
      <w:pPr>
        <w:spacing w:after="0"/>
        <w:ind w:left="120"/>
        <w:jc w:val="left"/>
      </w:pPr>
      <w:r>
        <w:rPr>
          <w:rFonts w:ascii="Cambria" w:hAnsi="Cambria"/>
          <w:b w:val="false"/>
          <w:i w:val="false"/>
          <w:color w:val="000000"/>
          <w:sz w:val="22"/>
        </w:rPr>
        <w:t>Crimes = irrational/ineffective laws</w:t>
      </w:r>
    </w:p>
    <w:p>
      <w:pPr>
        <w:spacing w:after="0"/>
        <w:ind w:left="120"/>
        <w:jc w:val="left"/>
      </w:pPr>
      <w:r>
        <w:rPr>
          <w:rFonts w:ascii="Cambria" w:hAnsi="Cambria"/>
          <w:b w:val="false"/>
          <w:i w:val="false"/>
          <w:color w:val="000000"/>
          <w:sz w:val="22"/>
        </w:rPr>
        <w:t>In his book he wrote about:</w:t>
      </w:r>
    </w:p>
    <w:p>
      <w:pPr>
        <w:spacing w:after="0"/>
        <w:ind w:left="120"/>
        <w:jc w:val="left"/>
      </w:pPr>
      <w:r>
        <w:rPr>
          <w:rFonts w:ascii="Cambria" w:hAnsi="Cambria"/>
          <w:b w:val="false"/>
          <w:i w:val="false"/>
          <w:color w:val="000000"/>
          <w:sz w:val="22"/>
        </w:rPr>
        <w:t>Reforms needed</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rational system for controlling crime</w:t>
      </w:r>
    </w:p>
    <w:p>
      <w:pPr>
        <w:spacing w:after="0"/>
        <w:ind w:left="120"/>
        <w:jc w:val="left"/>
      </w:pPr>
      <w:r>
        <w:br/>
      </w:r>
    </w:p>
    <w:p>
      <w:pPr>
        <w:spacing w:after="0"/>
        <w:ind w:left="120"/>
        <w:jc w:val="left"/>
      </w:pPr>
      <w:r>
        <w:rPr>
          <w:rFonts w:ascii="Cambria" w:hAnsi="Cambria"/>
          <w:b/>
          <w:i w:val="false"/>
          <w:color w:val="000000"/>
          <w:sz w:val="22"/>
        </w:rPr>
        <w:t>Jeremy Bentham</w:t>
      </w:r>
      <w:r>
        <w:rPr>
          <w:rFonts w:ascii="Cambria" w:hAnsi="Cambria"/>
          <w:b/>
          <w:i w:val="false"/>
          <w:color w:val="000000"/>
          <w:sz w:val="22"/>
        </w:rPr>
        <w:t xml:space="preserve"> </w:t>
      </w:r>
      <w:r>
        <w:rPr>
          <w:rFonts w:ascii="Cambria" w:hAnsi="Cambria"/>
          <w:b/>
          <w:i w:val="false"/>
          <w:color w:val="000000"/>
          <w:sz w:val="22"/>
        </w:rPr>
        <w:t>(</w:t>
      </w:r>
      <w:r>
        <w:rPr>
          <w:rFonts w:ascii="Cambria" w:hAnsi="Cambria"/>
          <w:b/>
          <w:i w:val="false"/>
          <w:color w:val="000000"/>
          <w:sz w:val="22"/>
        </w:rPr>
        <w:t>1748</w:t>
      </w:r>
      <w:r>
        <w:rPr>
          <w:rFonts w:ascii="Cambria" w:hAnsi="Cambria"/>
          <w:b/>
          <w:i w:val="false"/>
          <w:color w:val="000000"/>
          <w:sz w:val="22"/>
        </w:rPr>
        <w:t xml:space="preserve"> </w:t>
      </w:r>
      <w:r>
        <w:rPr>
          <w:rFonts w:ascii="Cambria" w:hAnsi="Cambria"/>
          <w:b/>
          <w:i w:val="false"/>
          <w:color w:val="000000"/>
          <w:sz w:val="22"/>
        </w:rPr>
        <w:t>–</w:t>
      </w:r>
      <w:r>
        <w:rPr>
          <w:rFonts w:ascii="Cambria" w:hAnsi="Cambria"/>
          <w:b/>
          <w:i w:val="false"/>
          <w:color w:val="000000"/>
          <w:sz w:val="22"/>
        </w:rPr>
        <w:t xml:space="preserve"> 1832)</w:t>
      </w:r>
    </w:p>
    <w:p>
      <w:pPr>
        <w:spacing w:after="0"/>
        <w:ind w:left="120"/>
        <w:jc w:val="left"/>
      </w:pPr>
      <w:r>
        <w:rPr>
          <w:rFonts w:ascii="Cambria" w:hAnsi="Cambria"/>
          <w:b w:val="false"/>
          <w:i w:val="false"/>
          <w:color w:val="000000"/>
          <w:sz w:val="22"/>
        </w:rPr>
        <w:t>Jeremy Bentham has popularized a lot of Beccaria's ideas</w:t>
      </w:r>
    </w:p>
    <w:p>
      <w:pPr>
        <w:spacing w:after="0"/>
        <w:ind w:left="120"/>
        <w:jc w:val="left"/>
      </w:pPr>
      <w:r>
        <w:rPr>
          <w:rFonts w:ascii="Cambria" w:hAnsi="Cambria"/>
          <w:b w:val="false"/>
          <w:i w:val="false"/>
          <w:color w:val="000000"/>
          <w:sz w:val="22"/>
        </w:rPr>
        <w:t>Utilitarianism</w:t>
      </w:r>
    </w:p>
    <w:p>
      <w:pPr>
        <w:spacing w:after="0"/>
        <w:ind w:left="120"/>
        <w:jc w:val="left"/>
      </w:pPr>
      <w:r>
        <w:rPr>
          <w:rFonts w:ascii="Cambria" w:hAnsi="Cambria"/>
          <w:b w:val="false"/>
          <w:i w:val="false"/>
          <w:color w:val="000000"/>
          <w:sz w:val="22"/>
        </w:rPr>
        <w:t>The premise of the greatest good for the greatest number of people. So law should serve this function</w:t>
      </w:r>
    </w:p>
    <w:p>
      <w:pPr>
        <w:spacing w:after="0"/>
        <w:ind w:left="120"/>
        <w:jc w:val="left"/>
      </w:pPr>
      <w:r>
        <w:rPr>
          <w:rFonts w:ascii="Cambria" w:hAnsi="Cambria"/>
          <w:b w:val="false"/>
          <w:i w:val="false"/>
          <w:color w:val="000000"/>
          <w:sz w:val="22"/>
        </w:rPr>
        <w:t>It’s the underline idea behind social contract</w:t>
      </w:r>
    </w:p>
    <w:p>
      <w:pPr>
        <w:spacing w:after="0"/>
        <w:ind w:left="120"/>
        <w:jc w:val="left"/>
      </w:pPr>
      <w:r>
        <w:rPr>
          <w:rFonts w:ascii="Cambria" w:hAnsi="Cambria"/>
          <w:b w:val="false"/>
          <w:i w:val="false"/>
          <w:color w:val="000000"/>
          <w:sz w:val="22"/>
        </w:rPr>
        <w:t>Hedonistic Calculus</w:t>
      </w:r>
    </w:p>
    <w:p>
      <w:pPr>
        <w:spacing w:after="0"/>
        <w:ind w:left="120"/>
        <w:jc w:val="left"/>
      </w:pPr>
      <w:r>
        <w:rPr>
          <w:rFonts w:ascii="Cambria" w:hAnsi="Cambria"/>
          <w:b w:val="false"/>
          <w:i w:val="false"/>
          <w:color w:val="000000"/>
          <w:sz w:val="22"/>
        </w:rPr>
        <w:t>1. Intensity</w:t>
      </w:r>
    </w:p>
    <w:p>
      <w:pPr>
        <w:spacing w:after="0"/>
        <w:ind w:left="120"/>
        <w:jc w:val="left"/>
      </w:pPr>
      <w:r>
        <w:rPr>
          <w:rFonts w:ascii="Cambria" w:hAnsi="Cambria"/>
          <w:b w:val="false"/>
          <w:i w:val="false"/>
          <w:color w:val="000000"/>
          <w:sz w:val="22"/>
        </w:rPr>
        <w:t>How intense is the pleasure</w:t>
      </w:r>
    </w:p>
    <w:p>
      <w:pPr>
        <w:spacing w:after="0"/>
        <w:ind w:left="120"/>
        <w:jc w:val="left"/>
      </w:pPr>
      <w:r>
        <w:rPr>
          <w:rFonts w:ascii="Cambria" w:hAnsi="Cambria"/>
          <w:b w:val="false"/>
          <w:i w:val="false"/>
          <w:color w:val="000000"/>
          <w:sz w:val="22"/>
        </w:rPr>
        <w:t>2. Duration</w:t>
      </w:r>
    </w:p>
    <w:p>
      <w:pPr>
        <w:spacing w:after="0"/>
        <w:ind w:left="120"/>
        <w:jc w:val="left"/>
      </w:pPr>
      <w:r>
        <w:rPr>
          <w:rFonts w:ascii="Cambria" w:hAnsi="Cambria"/>
          <w:b w:val="false"/>
          <w:i w:val="false"/>
          <w:color w:val="000000"/>
          <w:sz w:val="22"/>
        </w:rPr>
        <w:t>Is the pleasure going to be short term or long term</w:t>
      </w:r>
    </w:p>
    <w:p>
      <w:pPr>
        <w:spacing w:after="0"/>
        <w:ind w:left="120"/>
        <w:jc w:val="left"/>
      </w:pPr>
      <w:r>
        <w:rPr>
          <w:rFonts w:ascii="Cambria" w:hAnsi="Cambria"/>
          <w:b w:val="false"/>
          <w:i w:val="false"/>
          <w:color w:val="000000"/>
          <w:sz w:val="22"/>
        </w:rPr>
        <w:t>3. Certainty</w:t>
      </w:r>
    </w:p>
    <w:p>
      <w:pPr>
        <w:spacing w:after="0"/>
        <w:ind w:left="120"/>
        <w:jc w:val="left"/>
      </w:pPr>
      <w:r>
        <w:rPr>
          <w:rFonts w:ascii="Cambria" w:hAnsi="Cambria"/>
          <w:b w:val="false"/>
          <w:i w:val="false"/>
          <w:color w:val="000000"/>
          <w:sz w:val="22"/>
        </w:rPr>
        <w:t>Is it a guarantee that this pleasure is going to be achieved</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robbing a bank)</w:t>
      </w:r>
    </w:p>
    <w:p>
      <w:pPr>
        <w:spacing w:after="0"/>
        <w:ind w:left="120"/>
        <w:jc w:val="left"/>
      </w:pPr>
      <w:r>
        <w:rPr>
          <w:rFonts w:ascii="Cambria" w:hAnsi="Cambria"/>
          <w:b w:val="false"/>
          <w:i w:val="false"/>
          <w:color w:val="000000"/>
          <w:sz w:val="22"/>
        </w:rPr>
        <w:t>4. Immediacy</w:t>
      </w:r>
    </w:p>
    <w:p>
      <w:pPr>
        <w:spacing w:after="0"/>
        <w:ind w:left="120"/>
        <w:jc w:val="left"/>
      </w:pPr>
      <w:r>
        <w:rPr>
          <w:rFonts w:ascii="Cambria" w:hAnsi="Cambria"/>
          <w:b w:val="false"/>
          <w:i w:val="false"/>
          <w:color w:val="000000"/>
          <w:sz w:val="22"/>
        </w:rPr>
        <w:t>How immediate is it</w:t>
      </w:r>
    </w:p>
    <w:p>
      <w:pPr>
        <w:spacing w:after="0"/>
        <w:ind w:left="120"/>
        <w:jc w:val="left"/>
      </w:pPr>
      <w:r>
        <w:rPr>
          <w:rFonts w:ascii="Cambria" w:hAnsi="Cambria"/>
          <w:b w:val="false"/>
          <w:i w:val="false"/>
          <w:color w:val="000000"/>
          <w:sz w:val="22"/>
        </w:rPr>
        <w:t>Punishment must be rationally calculated</w:t>
      </w:r>
    </w:p>
    <w:p>
      <w:pPr>
        <w:spacing w:after="0"/>
        <w:ind w:left="120"/>
        <w:jc w:val="left"/>
      </w:pPr>
      <w:r>
        <w:rPr>
          <w:rFonts w:ascii="Cambria" w:hAnsi="Cambria"/>
          <w:b w:val="false"/>
          <w:i w:val="false"/>
          <w:color w:val="000000"/>
          <w:sz w:val="22"/>
        </w:rPr>
        <w:t>For a punishment to be rational it means that punishment must be slightly more severe then the harm done by the act</w:t>
      </w:r>
    </w:p>
    <w:p>
      <w:pPr>
        <w:spacing w:after="0"/>
        <w:ind w:left="120"/>
        <w:jc w:val="left"/>
      </w:pPr>
      <w:r>
        <w:rPr>
          <w:rFonts w:ascii="Cambria" w:hAnsi="Cambria"/>
          <w:b w:val="false"/>
          <w:i w:val="false"/>
          <w:color w:val="000000"/>
          <w:sz w:val="22"/>
        </w:rPr>
        <w:t>Ex: If a robbery gives a person 6 units of pleasure, punishment should be 7</w:t>
      </w:r>
    </w:p>
    <w:p>
      <w:pPr>
        <w:spacing w:after="0"/>
        <w:ind w:left="120"/>
        <w:jc w:val="left"/>
      </w:pPr>
      <w:r>
        <w:rPr>
          <w:rFonts w:ascii="Cambria" w:hAnsi="Cambria"/>
          <w:b w:val="false"/>
          <w:i w:val="false"/>
          <w:color w:val="000000"/>
          <w:sz w:val="22"/>
        </w:rPr>
        <w:t>If the punishment is too severe its going to encourage more crime</w:t>
      </w:r>
    </w:p>
    <w:p>
      <w:pPr>
        <w:spacing w:after="0"/>
        <w:ind w:left="120"/>
        <w:jc w:val="left"/>
      </w:pPr>
      <w:r>
        <w:rPr>
          <w:rFonts w:ascii="Cambria" w:hAnsi="Cambria"/>
          <w:b w:val="false"/>
          <w:i w:val="false"/>
          <w:color w:val="000000"/>
          <w:sz w:val="22"/>
        </w:rPr>
        <w:t>Goal of punishment?</w:t>
      </w:r>
    </w:p>
    <w:p>
      <w:pPr>
        <w:spacing w:after="0"/>
        <w:ind w:left="120"/>
        <w:jc w:val="left"/>
      </w:pPr>
      <w:r>
        <w:rPr>
          <w:rFonts w:ascii="Cambria" w:hAnsi="Cambria"/>
          <w:b w:val="false"/>
          <w:i w:val="false"/>
          <w:color w:val="000000"/>
          <w:sz w:val="22"/>
        </w:rPr>
        <w:t>Deterrence</w:t>
      </w:r>
    </w:p>
    <w:p>
      <w:pPr>
        <w:spacing w:after="0"/>
        <w:ind w:left="120"/>
        <w:jc w:val="left"/>
      </w:pPr>
      <w:r>
        <w:rPr>
          <w:rFonts w:ascii="Cambria" w:hAnsi="Cambria"/>
          <w:b/>
          <w:i w:val="false"/>
          <w:color w:val="000000"/>
          <w:sz w:val="22"/>
        </w:rPr>
        <w:t>Difference between specific and general deterrence?</w:t>
      </w:r>
    </w:p>
    <w:p>
      <w:pPr>
        <w:spacing w:after="0"/>
        <w:ind w:left="120"/>
        <w:jc w:val="left"/>
      </w:pPr>
      <w:r>
        <w:rPr>
          <w:rFonts w:ascii="Cambria" w:hAnsi="Cambria"/>
          <w:b w:val="false"/>
          <w:i w:val="false"/>
          <w:color w:val="000000"/>
          <w:sz w:val="22"/>
        </w:rPr>
        <w:t>Specific</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discourage that person to commit a crime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ex: capital punishment, fine for speeding)</w:t>
      </w:r>
    </w:p>
    <w:p>
      <w:pPr>
        <w:spacing w:after="0"/>
        <w:ind w:left="120"/>
        <w:jc w:val="left"/>
      </w:pPr>
      <w:r>
        <w:rPr>
          <w:rFonts w:ascii="Cambria" w:hAnsi="Cambria"/>
          <w:b w:val="false"/>
          <w:i w:val="false"/>
          <w:color w:val="000000"/>
          <w:sz w:val="22"/>
        </w:rPr>
        <w:t>General</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deter everyone else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ex: public executions)</w:t>
      </w:r>
    </w:p>
    <w:p>
      <w:pPr>
        <w:spacing w:after="0"/>
        <w:ind w:left="120"/>
        <w:jc w:val="left"/>
      </w:pPr>
      <w:r>
        <w:rPr>
          <w:rFonts w:ascii="Cambria" w:hAnsi="Cambria"/>
          <w:b w:val="false"/>
          <w:i w:val="false"/>
          <w:color w:val="000000"/>
          <w:sz w:val="22"/>
        </w:rPr>
        <w:t>Restitution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is to restore things to the victim, some form of repayment</w:t>
      </w:r>
    </w:p>
    <w:p>
      <w:pPr>
        <w:spacing w:after="0"/>
        <w:ind w:left="120"/>
        <w:jc w:val="left"/>
      </w:pPr>
      <w:r>
        <w:br/>
      </w:r>
    </w:p>
    <w:p>
      <w:pPr>
        <w:spacing w:after="0"/>
        <w:ind w:left="120"/>
        <w:jc w:val="left"/>
      </w:pPr>
      <w:r>
        <w:rPr>
          <w:rFonts w:ascii="Cambria" w:hAnsi="Cambria"/>
          <w:b w:val="false"/>
          <w:i w:val="false"/>
          <w:color w:val="000000"/>
          <w:sz w:val="22"/>
        </w:rPr>
        <w:t>Role of Class Crim</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punishment as a deterrent</w:t>
      </w:r>
    </w:p>
    <w:p>
      <w:pPr>
        <w:spacing w:after="0"/>
        <w:ind w:left="120"/>
        <w:jc w:val="left"/>
      </w:pPr>
      <w:r>
        <w:br/>
      </w:r>
    </w:p>
    <w:p>
      <w:pPr>
        <w:spacing w:after="0"/>
        <w:ind w:left="120"/>
        <w:jc w:val="left"/>
      </w:pPr>
      <w:r>
        <w:rPr>
          <w:rFonts w:ascii="Cambria" w:hAnsi="Cambria"/>
          <w:b w:val="false"/>
          <w:i w:val="false"/>
          <w:color w:val="000000"/>
          <w:sz w:val="22"/>
        </w:rPr>
        <w:t>Jeremy Bentham</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1748-1832)</w:t>
      </w:r>
    </w:p>
    <w:p>
      <w:pPr>
        <w:spacing w:after="0"/>
        <w:ind w:left="120"/>
        <w:jc w:val="left"/>
      </w:pPr>
      <w:r>
        <w:rPr>
          <w:rFonts w:ascii="Cambria" w:hAnsi="Cambria"/>
          <w:b w:val="false"/>
          <w:i w:val="false"/>
          <w:color w:val="000000"/>
          <w:sz w:val="22"/>
        </w:rPr>
        <w:t>Utilitarianism</w:t>
      </w:r>
    </w:p>
    <w:p>
      <w:pPr>
        <w:spacing w:after="0"/>
        <w:ind w:left="120"/>
        <w:jc w:val="left"/>
      </w:pPr>
      <w:r>
        <w:rPr>
          <w:rFonts w:ascii="Cambria" w:hAnsi="Cambria"/>
          <w:b w:val="false"/>
          <w:i w:val="false"/>
          <w:color w:val="000000"/>
          <w:sz w:val="22"/>
        </w:rPr>
        <w:t>Hedonistic Calculus</w:t>
      </w:r>
    </w:p>
    <w:p>
      <w:pPr>
        <w:spacing w:after="0"/>
        <w:ind w:left="120"/>
        <w:jc w:val="left"/>
      </w:pPr>
      <w:r>
        <w:rPr>
          <w:rFonts w:ascii="Cambria" w:hAnsi="Cambria"/>
          <w:b w:val="false"/>
          <w:i w:val="false"/>
          <w:color w:val="000000"/>
          <w:sz w:val="22"/>
        </w:rPr>
        <w:t>Intensity</w:t>
      </w:r>
    </w:p>
    <w:p>
      <w:pPr>
        <w:spacing w:after="0"/>
        <w:ind w:left="120"/>
        <w:jc w:val="left"/>
      </w:pPr>
      <w:r>
        <w:rPr>
          <w:rFonts w:ascii="Cambria" w:hAnsi="Cambria"/>
          <w:b w:val="false"/>
          <w:i w:val="false"/>
          <w:color w:val="000000"/>
          <w:sz w:val="22"/>
        </w:rPr>
        <w:t>Duration</w:t>
      </w:r>
    </w:p>
    <w:p>
      <w:pPr>
        <w:spacing w:after="0"/>
        <w:ind w:left="120"/>
        <w:jc w:val="left"/>
      </w:pPr>
      <w:r>
        <w:rPr>
          <w:rFonts w:ascii="Cambria" w:hAnsi="Cambria"/>
          <w:b w:val="false"/>
          <w:i w:val="false"/>
          <w:color w:val="000000"/>
          <w:sz w:val="22"/>
        </w:rPr>
        <w:t>Certainty</w:t>
      </w:r>
    </w:p>
    <w:p>
      <w:pPr>
        <w:spacing w:after="0"/>
        <w:ind w:left="120"/>
        <w:jc w:val="left"/>
      </w:pPr>
      <w:r>
        <w:rPr>
          <w:rFonts w:ascii="Cambria" w:hAnsi="Cambria"/>
          <w:b w:val="false"/>
          <w:i w:val="false"/>
          <w:color w:val="000000"/>
          <w:sz w:val="22"/>
        </w:rPr>
        <w:t>Immediacy</w:t>
      </w:r>
    </w:p>
    <w:p>
      <w:pPr>
        <w:spacing w:after="0"/>
        <w:ind w:left="120"/>
        <w:jc w:val="left"/>
      </w:pPr>
      <w:r>
        <w:rPr>
          <w:rFonts w:ascii="Cambria" w:hAnsi="Cambria"/>
          <w:b w:val="false"/>
          <w:i w:val="false"/>
          <w:color w:val="000000"/>
          <w:sz w:val="22"/>
        </w:rPr>
        <w:t>Punishment must be rationally calculated</w:t>
      </w:r>
    </w:p>
    <w:p>
      <w:pPr>
        <w:spacing w:after="0"/>
        <w:ind w:left="120"/>
        <w:jc w:val="left"/>
      </w:pPr>
      <w:r>
        <w:rPr>
          <w:rFonts w:ascii="Cambria" w:hAnsi="Cambria"/>
          <w:b w:val="false"/>
          <w:i w:val="false"/>
          <w:color w:val="000000"/>
          <w:sz w:val="22"/>
        </w:rPr>
        <w:t>Goal of punishment?</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as a deterrent</w:t>
      </w:r>
    </w:p>
    <w:p>
      <w:pPr>
        <w:spacing w:after="0"/>
        <w:ind w:left="120"/>
        <w:jc w:val="left"/>
      </w:pPr>
      <w:r>
        <w:br/>
      </w:r>
    </w:p>
    <w:p>
      <w:pPr>
        <w:spacing w:after="0"/>
        <w:ind w:left="120"/>
        <w:jc w:val="left"/>
      </w:pPr>
      <w:r>
        <w:rPr>
          <w:rFonts w:ascii="Cambria" w:hAnsi="Cambria"/>
          <w:b w:val="false"/>
          <w:i w:val="false"/>
          <w:color w:val="000000"/>
          <w:sz w:val="22"/>
        </w:rPr>
        <w:t>Does Punishment Deter?</w:t>
      </w:r>
    </w:p>
    <w:p>
      <w:pPr>
        <w:spacing w:after="0"/>
        <w:ind w:left="120"/>
        <w:jc w:val="left"/>
      </w:pPr>
      <w:r>
        <w:rPr>
          <w:rFonts w:ascii="Cambria" w:hAnsi="Cambria"/>
          <w:b w:val="false"/>
          <w:i w:val="false"/>
          <w:color w:val="000000"/>
          <w:sz w:val="22"/>
        </w:rPr>
        <w:t>It isn’t the end all/be all solution to crime</w:t>
      </w:r>
    </w:p>
    <w:p>
      <w:pPr>
        <w:spacing w:after="0"/>
        <w:ind w:left="120"/>
        <w:jc w:val="left"/>
      </w:pPr>
      <w:r>
        <w:br/>
      </w:r>
    </w:p>
    <w:p>
      <w:pPr>
        <w:spacing w:after="0"/>
        <w:ind w:left="120"/>
        <w:jc w:val="left"/>
      </w:pPr>
      <w:r>
        <w:rPr>
          <w:rFonts w:ascii="Cambria" w:hAnsi="Cambria"/>
          <w:b w:val="false"/>
          <w:i w:val="false"/>
          <w:color w:val="000000"/>
          <w:sz w:val="22"/>
        </w:rPr>
        <w:t>For punishment to be effective, it must have 3 main components:</w:t>
      </w:r>
    </w:p>
    <w:p>
      <w:pPr>
        <w:spacing w:after="0"/>
        <w:ind w:left="120"/>
        <w:jc w:val="left"/>
      </w:pPr>
      <w:r>
        <w:rPr>
          <w:rFonts w:ascii="Cambria" w:hAnsi="Cambria"/>
          <w:b w:val="false"/>
          <w:i w:val="false"/>
          <w:color w:val="000000"/>
          <w:sz w:val="22"/>
        </w:rPr>
        <w:t>1) Certain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criminal must be aware of the results of a crime</w:t>
      </w:r>
    </w:p>
    <w:p>
      <w:pPr>
        <w:spacing w:after="0"/>
        <w:ind w:left="120"/>
        <w:jc w:val="left"/>
      </w:pPr>
      <w:r>
        <w:rPr>
          <w:rFonts w:ascii="Cambria" w:hAnsi="Cambria"/>
          <w:b w:val="false"/>
          <w:i w:val="false"/>
          <w:color w:val="000000"/>
          <w:sz w:val="22"/>
        </w:rPr>
        <w:t>2) Swift</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or else individuals will not be able to discern between right or wrong</w:t>
      </w:r>
    </w:p>
    <w:p>
      <w:pPr>
        <w:spacing w:after="0"/>
        <w:ind w:left="120"/>
        <w:jc w:val="left"/>
      </w:pPr>
      <w:r>
        <w:rPr>
          <w:rFonts w:ascii="Cambria" w:hAnsi="Cambria"/>
          <w:b w:val="false"/>
          <w:i w:val="false"/>
          <w:color w:val="000000"/>
          <w:sz w:val="22"/>
        </w:rPr>
        <w:t>3) Proportion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crime must have a relative punishment. You do not want it too harsh, or too lenient</w:t>
      </w:r>
    </w:p>
    <w:p>
      <w:pPr>
        <w:spacing w:after="0"/>
        <w:ind w:left="120"/>
        <w:jc w:val="left"/>
      </w:pPr>
      <w:r>
        <w:rPr>
          <w:rFonts w:ascii="Cambria" w:hAnsi="Cambria"/>
          <w:b w:val="false"/>
          <w:i w:val="false"/>
          <w:color w:val="000000"/>
          <w:sz w:val="22"/>
        </w:rPr>
        <w:t>According to classical theorists: it must give just that much more pain, then the actual act gave pleasure.</w:t>
      </w:r>
    </w:p>
    <w:p>
      <w:pPr>
        <w:spacing w:after="0"/>
        <w:ind w:left="120"/>
        <w:jc w:val="left"/>
      </w:pPr>
      <w:r>
        <w:rPr>
          <w:rFonts w:ascii="Cambria" w:hAnsi="Cambria"/>
          <w:b w:val="false"/>
          <w:i w:val="false"/>
          <w:color w:val="000000"/>
          <w:sz w:val="22"/>
        </w:rPr>
        <w:t>Which aspect is the most important?</w:t>
      </w:r>
    </w:p>
    <w:p>
      <w:pPr>
        <w:spacing w:after="0"/>
        <w:ind w:left="120"/>
        <w:jc w:val="left"/>
      </w:pPr>
      <w:r>
        <w:rPr>
          <w:rFonts w:ascii="Cambria" w:hAnsi="Cambria"/>
          <w:b w:val="false"/>
          <w:i w:val="false"/>
          <w:color w:val="000000"/>
          <w:sz w:val="22"/>
        </w:rPr>
        <w:t>Certainty is the most important aspect. People need to be aware of their actions</w:t>
      </w:r>
    </w:p>
    <w:p>
      <w:pPr>
        <w:spacing w:after="0"/>
        <w:ind w:left="120"/>
        <w:jc w:val="left"/>
      </w:pPr>
      <w:r>
        <w:br/>
      </w:r>
    </w:p>
    <w:p>
      <w:pPr>
        <w:spacing w:after="0"/>
        <w:ind w:left="120"/>
        <w:jc w:val="left"/>
      </w:pPr>
      <w:r>
        <w:rPr>
          <w:rFonts w:ascii="Cambria" w:hAnsi="Cambria"/>
          <w:b/>
          <w:i w:val="false"/>
          <w:color w:val="000000"/>
          <w:sz w:val="22"/>
        </w:rPr>
        <w:t>Three Strikes and You’re Out</w:t>
      </w:r>
    </w:p>
    <w:p>
      <w:pPr>
        <w:spacing w:after="0"/>
        <w:ind w:left="120"/>
        <w:jc w:val="left"/>
      </w:pPr>
      <w:r>
        <w:rPr>
          <w:rFonts w:ascii="Cambria" w:hAnsi="Cambria"/>
          <w:b w:val="false"/>
          <w:i w:val="false"/>
          <w:color w:val="000000"/>
          <w:sz w:val="22"/>
        </w:rPr>
        <w:t>Many states have adopted this legislation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California is astringent with this)</w:t>
      </w:r>
    </w:p>
    <w:p>
      <w:pPr>
        <w:spacing w:after="0"/>
        <w:ind w:left="120"/>
        <w:jc w:val="left"/>
      </w:pPr>
      <w:r>
        <w:rPr>
          <w:rFonts w:ascii="Cambria" w:hAnsi="Cambria"/>
          <w:b w:val="false"/>
          <w:i w:val="false"/>
          <w:color w:val="000000"/>
          <w:sz w:val="22"/>
        </w:rPr>
        <w:t>If you do a crime, get a strike, do another relatively serious crime, get a strike, and after the third crime, life in prison without parole until after 25 years. Usually are for more serious crimes.</w:t>
      </w:r>
    </w:p>
    <w:p>
      <w:pPr>
        <w:spacing w:after="0"/>
        <w:ind w:left="120"/>
        <w:jc w:val="left"/>
      </w:pPr>
      <w:r>
        <w:rPr>
          <w:rFonts w:ascii="Cambria" w:hAnsi="Cambria"/>
          <w:b w:val="false"/>
          <w:i w:val="false"/>
          <w:color w:val="000000"/>
          <w:sz w:val="22"/>
        </w:rPr>
        <w:t>In California</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tweaked in 2012)</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the third strike in California only counts for a serious offence now.</w:t>
      </w:r>
    </w:p>
    <w:p>
      <w:pPr>
        <w:spacing w:after="0"/>
        <w:ind w:left="120"/>
        <w:jc w:val="left"/>
      </w:pPr>
      <w:r>
        <w:rPr>
          <w:rFonts w:ascii="Cambria" w:hAnsi="Cambria"/>
          <w:b w:val="false"/>
          <w:i w:val="false"/>
          <w:color w:val="000000"/>
          <w:sz w:val="22"/>
        </w:rPr>
        <w:t>This is based on the principle of certainty, but with this method of punishment is not always proportionate</w:t>
      </w:r>
    </w:p>
    <w:p>
      <w:pPr>
        <w:spacing w:after="0"/>
        <w:ind w:left="120"/>
        <w:jc w:val="left"/>
      </w:pPr>
      <w:r>
        <w:rPr>
          <w:rFonts w:ascii="Cambria" w:hAnsi="Cambria"/>
          <w:b w:val="false"/>
          <w:i w:val="false"/>
          <w:color w:val="000000"/>
          <w:sz w:val="22"/>
        </w:rPr>
        <w:t>This is how classical thinking has been put into current legislation</w:t>
      </w:r>
    </w:p>
    <w:p>
      <w:pPr>
        <w:spacing w:after="0"/>
        <w:ind w:left="120"/>
        <w:jc w:val="left"/>
      </w:pPr>
      <w:r>
        <w:br/>
      </w:r>
    </w:p>
    <w:p>
      <w:pPr>
        <w:spacing w:after="0"/>
        <w:ind w:left="120"/>
        <w:jc w:val="left"/>
      </w:pPr>
      <w:r>
        <w:rPr>
          <w:rFonts w:ascii="Cambria" w:hAnsi="Cambria"/>
          <w:b w:val="false"/>
          <w:i w:val="false"/>
          <w:color w:val="000000"/>
          <w:sz w:val="22"/>
        </w:rPr>
        <w:t>Reform for Laws</w:t>
      </w:r>
    </w:p>
    <w:p>
      <w:pPr>
        <w:spacing w:after="0"/>
        <w:ind w:left="120"/>
        <w:jc w:val="left"/>
      </w:pPr>
      <w:r>
        <w:rPr>
          <w:rFonts w:ascii="Cambria" w:hAnsi="Cambria"/>
          <w:b w:val="false"/>
          <w:i w:val="false"/>
          <w:color w:val="000000"/>
          <w:sz w:val="22"/>
        </w:rPr>
        <w:t>With Bentham and Beccaria they sought reform and got it</w:t>
      </w:r>
    </w:p>
    <w:p>
      <w:pPr>
        <w:spacing w:after="0"/>
        <w:ind w:left="120"/>
        <w:jc w:val="left"/>
      </w:pPr>
      <w:r>
        <w:rPr>
          <w:rFonts w:ascii="Cambria" w:hAnsi="Cambria"/>
          <w:b w:val="false"/>
          <w:i w:val="false"/>
          <w:color w:val="000000"/>
          <w:sz w:val="22"/>
        </w:rPr>
        <w:t>Laws must be written, widely available and understandable</w:t>
      </w:r>
    </w:p>
    <w:p>
      <w:pPr>
        <w:spacing w:after="0"/>
        <w:ind w:left="120"/>
        <w:jc w:val="left"/>
      </w:pPr>
      <w:r>
        <w:rPr>
          <w:rFonts w:ascii="Cambria" w:hAnsi="Cambria"/>
          <w:b w:val="false"/>
          <w:i w:val="false"/>
          <w:color w:val="000000"/>
          <w:sz w:val="22"/>
        </w:rPr>
        <w:t>Laws must apply equally to all</w:t>
      </w:r>
    </w:p>
    <w:p>
      <w:pPr>
        <w:spacing w:after="0"/>
        <w:ind w:left="120"/>
        <w:jc w:val="left"/>
      </w:pPr>
      <w:r>
        <w:rPr>
          <w:rFonts w:ascii="Cambria" w:hAnsi="Cambria"/>
          <w:b w:val="false"/>
          <w:i w:val="false"/>
          <w:color w:val="000000"/>
          <w:sz w:val="22"/>
        </w:rPr>
        <w:t>No one is above the law</w:t>
      </w:r>
    </w:p>
    <w:p>
      <w:pPr>
        <w:spacing w:after="0"/>
        <w:ind w:left="120"/>
        <w:jc w:val="left"/>
      </w:pPr>
      <w:r>
        <w:rPr>
          <w:rFonts w:ascii="Cambria" w:hAnsi="Cambria"/>
          <w:b w:val="false"/>
          <w:i w:val="false"/>
          <w:color w:val="000000"/>
          <w:sz w:val="22"/>
        </w:rPr>
        <w:t>Sometimes people in the Church, wealthy people, Nobles were above the law</w:t>
      </w:r>
    </w:p>
    <w:p>
      <w:pPr>
        <w:spacing w:after="0"/>
        <w:ind w:left="120"/>
        <w:jc w:val="left"/>
      </w:pPr>
      <w:r>
        <w:rPr>
          <w:rFonts w:ascii="Cambria" w:hAnsi="Cambria"/>
          <w:b w:val="false"/>
          <w:i w:val="false"/>
          <w:color w:val="000000"/>
          <w:sz w:val="22"/>
        </w:rPr>
        <w:t>Judges determine guilt only</w:t>
      </w:r>
    </w:p>
    <w:p>
      <w:pPr>
        <w:spacing w:after="0"/>
        <w:ind w:left="120"/>
        <w:jc w:val="left"/>
      </w:pPr>
      <w:r>
        <w:rPr>
          <w:rFonts w:ascii="Cambria" w:hAnsi="Cambria"/>
          <w:b w:val="false"/>
          <w:i w:val="false"/>
          <w:color w:val="000000"/>
          <w:sz w:val="22"/>
        </w:rPr>
        <w:t>Should be an impartial, bias free, server of facts</w:t>
      </w:r>
    </w:p>
    <w:p>
      <w:pPr>
        <w:spacing w:after="0"/>
        <w:ind w:left="120"/>
        <w:jc w:val="left"/>
      </w:pPr>
      <w:r>
        <w:rPr>
          <w:rFonts w:ascii="Cambria" w:hAnsi="Cambria"/>
          <w:b w:val="false"/>
          <w:i w:val="false"/>
          <w:color w:val="000000"/>
          <w:sz w:val="22"/>
        </w:rPr>
        <w:t>They are the mediator</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if a judge finds someone to be guilty, they will apply the ascribed punishment</w:t>
      </w:r>
    </w:p>
    <w:p>
      <w:pPr>
        <w:spacing w:after="0"/>
        <w:ind w:left="120"/>
        <w:jc w:val="left"/>
      </w:pPr>
      <w:r>
        <w:rPr>
          <w:rFonts w:ascii="Cambria" w:hAnsi="Cambria"/>
          <w:b w:val="false"/>
          <w:i w:val="false"/>
          <w:color w:val="000000"/>
          <w:sz w:val="22"/>
        </w:rPr>
        <w:t>If not a judge during this time, then who?</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Legislator</w:t>
      </w:r>
    </w:p>
    <w:p>
      <w:pPr>
        <w:spacing w:after="0"/>
        <w:ind w:left="120"/>
        <w:jc w:val="left"/>
      </w:pPr>
      <w:r>
        <w:rPr>
          <w:rFonts w:ascii="Cambria" w:hAnsi="Cambria"/>
          <w:b w:val="false"/>
          <w:i w:val="false"/>
          <w:color w:val="000000"/>
          <w:sz w:val="22"/>
        </w:rPr>
        <w:t>Punishment determined by legislator</w:t>
      </w:r>
    </w:p>
    <w:p>
      <w:pPr>
        <w:spacing w:after="0"/>
        <w:ind w:left="120"/>
        <w:jc w:val="left"/>
      </w:pPr>
      <w:r>
        <w:rPr>
          <w:rFonts w:ascii="Cambria" w:hAnsi="Cambria"/>
          <w:b w:val="false"/>
          <w:i w:val="false"/>
          <w:color w:val="000000"/>
          <w:sz w:val="22"/>
        </w:rPr>
        <w:t>Only legislators have the right to determine the sanction on a crime</w:t>
      </w:r>
    </w:p>
    <w:p>
      <w:pPr>
        <w:spacing w:after="0"/>
        <w:ind w:left="120"/>
        <w:jc w:val="left"/>
      </w:pPr>
      <w:r>
        <w:rPr>
          <w:rFonts w:ascii="Cambria" w:hAnsi="Cambria"/>
          <w:b w:val="false"/>
          <w:i w:val="false"/>
          <w:color w:val="000000"/>
          <w:sz w:val="22"/>
        </w:rPr>
        <w:t>Focus only on the actus reus</w:t>
      </w:r>
    </w:p>
    <w:p>
      <w:pPr>
        <w:spacing w:after="0"/>
        <w:ind w:left="120"/>
        <w:jc w:val="left"/>
      </w:pPr>
      <w:r>
        <w:rPr>
          <w:rFonts w:ascii="Cambria" w:hAnsi="Cambria"/>
          <w:b w:val="false"/>
          <w:i w:val="false"/>
          <w:color w:val="000000"/>
          <w:sz w:val="22"/>
        </w:rPr>
        <w:t>Why you committed a crime, does not matter. Only that the crime happened</w:t>
      </w:r>
    </w:p>
    <w:p>
      <w:pPr>
        <w:spacing w:after="0"/>
        <w:ind w:left="120"/>
        <w:jc w:val="left"/>
      </w:pPr>
      <w:r>
        <w:br/>
      </w:r>
    </w:p>
    <w:p>
      <w:pPr>
        <w:spacing w:after="0"/>
        <w:ind w:left="120"/>
        <w:jc w:val="left"/>
      </w:pPr>
      <w:r>
        <w:rPr>
          <w:rFonts w:ascii="Cambria" w:hAnsi="Cambria"/>
          <w:b w:val="false"/>
          <w:i w:val="false"/>
          <w:color w:val="000000"/>
          <w:sz w:val="22"/>
        </w:rPr>
        <w:t>Capital Punishment</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Death penalty</w:t>
      </w:r>
    </w:p>
    <w:p>
      <w:pPr>
        <w:spacing w:after="0"/>
        <w:ind w:left="120"/>
        <w:jc w:val="left"/>
      </w:pPr>
      <w:r>
        <w:rPr>
          <w:rFonts w:ascii="Cambria" w:hAnsi="Cambria"/>
          <w:b w:val="false"/>
          <w:i w:val="false"/>
          <w:color w:val="000000"/>
          <w:sz w:val="22"/>
        </w:rPr>
        <w:t>Canada abolished in 1976 with the Trudeau government</w:t>
      </w:r>
    </w:p>
    <w:p>
      <w:pPr>
        <w:spacing w:after="0"/>
        <w:ind w:left="120"/>
        <w:jc w:val="left"/>
      </w:pPr>
      <w:r>
        <w:rPr>
          <w:rFonts w:ascii="Cambria" w:hAnsi="Cambria"/>
          <w:b w:val="false"/>
          <w:i w:val="false"/>
          <w:color w:val="000000"/>
          <w:sz w:val="22"/>
        </w:rPr>
        <w:t>Capital punishment is costly</w:t>
      </w:r>
    </w:p>
    <w:p>
      <w:pPr>
        <w:spacing w:after="0"/>
        <w:ind w:left="120"/>
        <w:jc w:val="left"/>
      </w:pPr>
      <w:r>
        <w:rPr>
          <w:rFonts w:ascii="Cambria" w:hAnsi="Cambria"/>
          <w:b w:val="false"/>
          <w:i w:val="false"/>
          <w:color w:val="000000"/>
          <w:sz w:val="22"/>
        </w:rPr>
        <w:t>States that have capital punishment actually have a higher murder rate</w:t>
      </w:r>
    </w:p>
    <w:p>
      <w:pPr>
        <w:spacing w:after="0"/>
        <w:ind w:left="120"/>
        <w:jc w:val="left"/>
      </w:pPr>
      <w:r>
        <w:rPr>
          <w:rFonts w:ascii="Cambria" w:hAnsi="Cambria"/>
          <w:b w:val="false"/>
          <w:i w:val="false"/>
          <w:color w:val="000000"/>
          <w:sz w:val="22"/>
        </w:rPr>
        <w:t>Therefore it is not always serving as a general deterrent</w:t>
      </w:r>
    </w:p>
    <w:p>
      <w:pPr>
        <w:spacing w:after="0"/>
        <w:ind w:left="120"/>
        <w:jc w:val="left"/>
      </w:pPr>
      <w:r>
        <w:br/>
      </w:r>
    </w:p>
    <w:p>
      <w:pPr>
        <w:spacing w:after="0"/>
        <w:ind w:left="120"/>
        <w:jc w:val="left"/>
      </w:pPr>
      <w:r>
        <w:rPr>
          <w:rFonts w:ascii="Cambria" w:hAnsi="Cambria"/>
          <w:b w:val="false"/>
          <w:i w:val="false"/>
          <w:color w:val="000000"/>
          <w:sz w:val="22"/>
        </w:rPr>
        <w:t>The Death Penalty</w:t>
      </w:r>
    </w:p>
    <w:p>
      <w:pPr>
        <w:spacing w:after="0"/>
        <w:ind w:left="120"/>
        <w:jc w:val="left"/>
      </w:pPr>
      <w:r>
        <w:rPr>
          <w:rFonts w:ascii="Cambria" w:hAnsi="Cambria"/>
          <w:b w:val="false"/>
          <w:i w:val="false"/>
          <w:color w:val="000000"/>
          <w:sz w:val="22"/>
        </w:rPr>
        <w:t>Bentham and Beccaria for or against it?</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Against</w:t>
      </w:r>
    </w:p>
    <w:p>
      <w:pPr>
        <w:spacing w:after="0"/>
        <w:ind w:left="120"/>
        <w:jc w:val="left"/>
      </w:pPr>
      <w:r>
        <w:rPr>
          <w:rFonts w:ascii="Cambria" w:hAnsi="Cambria"/>
          <w:b w:val="false"/>
          <w:i w:val="false"/>
          <w:color w:val="000000"/>
          <w:sz w:val="22"/>
        </w:rPr>
        <w:t>Contrary to social contract</w:t>
      </w:r>
    </w:p>
    <w:p>
      <w:pPr>
        <w:spacing w:after="0"/>
        <w:ind w:left="120"/>
        <w:jc w:val="left"/>
      </w:pPr>
      <w:r>
        <w:rPr>
          <w:rFonts w:ascii="Cambria" w:hAnsi="Cambria"/>
          <w:b w:val="false"/>
          <w:i w:val="false"/>
          <w:color w:val="000000"/>
          <w:sz w:val="22"/>
        </w:rPr>
        <w:t>By having capital punishment it would go against captal punishment</w:t>
      </w:r>
    </w:p>
    <w:p>
      <w:pPr>
        <w:spacing w:after="0"/>
        <w:ind w:left="120"/>
        <w:jc w:val="left"/>
      </w:pPr>
      <w:r>
        <w:rPr>
          <w:rFonts w:ascii="Cambria" w:hAnsi="Cambria"/>
          <w:b w:val="false"/>
          <w:i w:val="false"/>
          <w:color w:val="000000"/>
          <w:sz w:val="22"/>
        </w:rPr>
        <w:t>Barbaric</w:t>
      </w:r>
    </w:p>
    <w:p>
      <w:pPr>
        <w:spacing w:after="0"/>
        <w:ind w:left="120"/>
        <w:jc w:val="left"/>
      </w:pPr>
      <w:r>
        <w:rPr>
          <w:rFonts w:ascii="Cambria" w:hAnsi="Cambria"/>
          <w:b w:val="false"/>
          <w:i w:val="false"/>
          <w:color w:val="000000"/>
          <w:sz w:val="22"/>
        </w:rPr>
        <w:t>It is hard to justify criminalizing murder if one kills the criminal</w:t>
      </w:r>
    </w:p>
    <w:p>
      <w:pPr>
        <w:spacing w:after="0"/>
        <w:ind w:left="120"/>
        <w:jc w:val="left"/>
      </w:pPr>
      <w:r>
        <w:rPr>
          <w:rFonts w:ascii="Cambria" w:hAnsi="Cambria"/>
          <w:b w:val="false"/>
          <w:i w:val="false"/>
          <w:color w:val="000000"/>
          <w:sz w:val="22"/>
        </w:rPr>
        <w:t>Not proportionate</w:t>
      </w:r>
    </w:p>
    <w:p>
      <w:pPr>
        <w:spacing w:after="0"/>
        <w:ind w:left="120"/>
        <w:jc w:val="left"/>
      </w:pPr>
      <w:r>
        <w:rPr>
          <w:rFonts w:ascii="Cambria" w:hAnsi="Cambria"/>
          <w:b w:val="false"/>
          <w:i w:val="false"/>
          <w:color w:val="000000"/>
          <w:sz w:val="22"/>
        </w:rPr>
        <w:t>Many felt that death penalty was too extreme</w:t>
      </w:r>
    </w:p>
    <w:p>
      <w:pPr>
        <w:spacing w:after="0"/>
        <w:ind w:left="120"/>
        <w:jc w:val="left"/>
      </w:pPr>
      <w:r>
        <w:rPr>
          <w:rFonts w:ascii="Cambria" w:hAnsi="Cambria"/>
          <w:b w:val="false"/>
          <w:i w:val="false"/>
          <w:color w:val="000000"/>
          <w:sz w:val="22"/>
        </w:rPr>
        <w:t>No general deterrence</w:t>
      </w:r>
    </w:p>
    <w:p>
      <w:pPr>
        <w:spacing w:after="0"/>
        <w:ind w:left="120"/>
        <w:jc w:val="left"/>
      </w:pPr>
      <w:r>
        <w:rPr>
          <w:rFonts w:ascii="Cambria" w:hAnsi="Cambria"/>
          <w:b w:val="false"/>
          <w:i w:val="false"/>
          <w:color w:val="000000"/>
          <w:sz w:val="22"/>
        </w:rPr>
        <w:t>It will only be a specific deterrence. The death penalty is much to quick to have a long lasting effect and impact</w:t>
      </w:r>
    </w:p>
    <w:p>
      <w:pPr>
        <w:spacing w:after="0"/>
        <w:ind w:left="120"/>
        <w:jc w:val="left"/>
      </w:pPr>
      <w:r>
        <w:rPr>
          <w:rFonts w:ascii="Cambria" w:hAnsi="Cambria"/>
          <w:b w:val="false"/>
          <w:i w:val="false"/>
          <w:color w:val="000000"/>
          <w:sz w:val="22"/>
        </w:rPr>
        <w:t>As time goes by, the initial shock does not leave a lasting impression</w:t>
      </w:r>
    </w:p>
    <w:p>
      <w:pPr>
        <w:spacing w:after="0"/>
        <w:ind w:left="120"/>
        <w:jc w:val="left"/>
      </w:pPr>
      <w:r>
        <w:rPr>
          <w:rFonts w:ascii="Cambria" w:hAnsi="Cambria"/>
          <w:b w:val="false"/>
          <w:i w:val="false"/>
          <w:color w:val="000000"/>
          <w:sz w:val="22"/>
        </w:rPr>
        <w:t>Long continuous punishment is much more effective</w:t>
      </w:r>
    </w:p>
    <w:p>
      <w:pPr>
        <w:spacing w:after="0"/>
        <w:ind w:left="120"/>
        <w:jc w:val="left"/>
      </w:pPr>
      <w:r>
        <w:rPr>
          <w:rFonts w:ascii="Cambria" w:hAnsi="Cambria"/>
          <w:b w:val="false"/>
          <w:i w:val="false"/>
          <w:color w:val="000000"/>
          <w:sz w:val="22"/>
        </w:rPr>
        <w:t>Ex. Incarceration</w:t>
      </w:r>
    </w:p>
    <w:p>
      <w:pPr>
        <w:spacing w:after="0"/>
        <w:ind w:left="120"/>
        <w:jc w:val="left"/>
      </w:pPr>
      <w:r>
        <w:rPr>
          <w:rFonts w:ascii="Cambria" w:hAnsi="Cambria"/>
          <w:b w:val="false"/>
          <w:i w:val="false"/>
          <w:color w:val="000000"/>
          <w:sz w:val="22"/>
        </w:rPr>
        <w:t>Society needs disciplined workers</w:t>
      </w:r>
    </w:p>
    <w:p>
      <w:pPr>
        <w:spacing w:after="0"/>
        <w:ind w:left="120"/>
        <w:jc w:val="left"/>
      </w:pPr>
      <w:r>
        <w:rPr>
          <w:rFonts w:ascii="Cambria" w:hAnsi="Cambria"/>
          <w:b w:val="false"/>
          <w:i w:val="false"/>
          <w:color w:val="000000"/>
          <w:sz w:val="22"/>
        </w:rPr>
        <w:t>Continuous punishments would help people come back to society as a disciplined worker</w:t>
      </w:r>
    </w:p>
    <w:p>
      <w:pPr>
        <w:spacing w:after="0"/>
        <w:ind w:left="120"/>
        <w:jc w:val="left"/>
      </w:pPr>
      <w:r>
        <w:br/>
      </w:r>
    </w:p>
    <w:p>
      <w:pPr>
        <w:spacing w:after="0"/>
        <w:ind w:left="120"/>
        <w:jc w:val="left"/>
      </w:pPr>
      <w:r>
        <w:rPr>
          <w:rFonts w:ascii="Cambria" w:hAnsi="Cambria"/>
          <w:b w:val="false"/>
          <w:i w:val="false"/>
          <w:color w:val="000000"/>
          <w:sz w:val="22"/>
        </w:rPr>
        <w:t>Changes in the Administration of Justice</w:t>
      </w:r>
    </w:p>
    <w:p>
      <w:pPr>
        <w:spacing w:after="0"/>
        <w:ind w:left="120"/>
        <w:jc w:val="left"/>
      </w:pPr>
      <w:r>
        <w:rPr>
          <w:rFonts w:ascii="Cambria" w:hAnsi="Cambria"/>
          <w:b w:val="false"/>
          <w:i w:val="false"/>
          <w:color w:val="000000"/>
          <w:sz w:val="22"/>
        </w:rPr>
        <w:t>Abolish torture</w:t>
      </w:r>
    </w:p>
    <w:p>
      <w:pPr>
        <w:spacing w:after="0"/>
        <w:ind w:left="120"/>
        <w:jc w:val="left"/>
      </w:pPr>
      <w:r>
        <w:rPr>
          <w:rFonts w:ascii="Cambria" w:hAnsi="Cambria"/>
          <w:b w:val="false"/>
          <w:i w:val="false"/>
          <w:color w:val="000000"/>
          <w:sz w:val="22"/>
        </w:rPr>
        <w:t>People were being punished before they were found guilty</w:t>
      </w:r>
    </w:p>
    <w:p>
      <w:pPr>
        <w:spacing w:after="0"/>
        <w:ind w:left="120"/>
        <w:jc w:val="left"/>
      </w:pPr>
      <w:r>
        <w:rPr>
          <w:rFonts w:ascii="Cambria" w:hAnsi="Cambria"/>
          <w:b w:val="false"/>
          <w:i w:val="false"/>
          <w:color w:val="000000"/>
          <w:sz w:val="22"/>
        </w:rPr>
        <w:t>People were saying anything to make the torture stop</w:t>
      </w:r>
    </w:p>
    <w:p>
      <w:pPr>
        <w:spacing w:after="0"/>
        <w:ind w:left="120"/>
        <w:jc w:val="left"/>
      </w:pPr>
      <w:r>
        <w:br/>
      </w:r>
    </w:p>
    <w:p>
      <w:pPr>
        <w:spacing w:after="0"/>
        <w:ind w:left="120"/>
        <w:jc w:val="left"/>
      </w:pPr>
      <w:r>
        <w:rPr>
          <w:rFonts w:ascii="Cambria" w:hAnsi="Cambria"/>
          <w:b w:val="false"/>
          <w:i w:val="false"/>
          <w:color w:val="000000"/>
          <w:sz w:val="22"/>
        </w:rPr>
        <w:t>Right to a speedy public trial &amp; to present evidence</w:t>
      </w:r>
    </w:p>
    <w:p>
      <w:pPr>
        <w:spacing w:after="0"/>
        <w:ind w:left="120"/>
        <w:jc w:val="left"/>
      </w:pPr>
      <w:r>
        <w:rPr>
          <w:rFonts w:ascii="Cambria" w:hAnsi="Cambria"/>
          <w:b w:val="false"/>
          <w:i w:val="false"/>
          <w:color w:val="000000"/>
          <w:sz w:val="22"/>
        </w:rPr>
        <w:t>In the past, people had no due process. Now, the accused was able to present evidence, and was judged by a jury</w:t>
      </w:r>
    </w:p>
    <w:p>
      <w:pPr>
        <w:spacing w:after="0"/>
        <w:ind w:left="120"/>
        <w:jc w:val="left"/>
      </w:pPr>
      <w:r>
        <w:br/>
      </w:r>
    </w:p>
    <w:p>
      <w:pPr>
        <w:spacing w:after="0"/>
        <w:ind w:left="120"/>
        <w:jc w:val="left"/>
      </w:pPr>
      <w:r>
        <w:rPr>
          <w:rFonts w:ascii="Cambria" w:hAnsi="Cambria"/>
          <w:b w:val="false"/>
          <w:i w:val="false"/>
          <w:color w:val="000000"/>
          <w:sz w:val="22"/>
        </w:rPr>
        <w:t>Improve prison conditions</w:t>
      </w:r>
    </w:p>
    <w:p>
      <w:pPr>
        <w:spacing w:after="0"/>
        <w:ind w:left="120"/>
        <w:jc w:val="left"/>
      </w:pPr>
      <w:r>
        <w:rPr>
          <w:rFonts w:ascii="Cambria" w:hAnsi="Cambria"/>
          <w:b w:val="false"/>
          <w:i w:val="false"/>
          <w:color w:val="000000"/>
          <w:sz w:val="22"/>
        </w:rPr>
        <w:t>Baccaria was appalled by the conditions of prisons. He was for prisons, but believed that the condtions needed to be improved.</w:t>
      </w:r>
    </w:p>
    <w:p>
      <w:pPr>
        <w:spacing w:after="0"/>
        <w:ind w:left="120"/>
        <w:jc w:val="left"/>
      </w:pPr>
      <w:r>
        <w:rPr>
          <w:rFonts w:ascii="Cambria" w:hAnsi="Cambria"/>
          <w:b w:val="false"/>
          <w:i w:val="false"/>
          <w:color w:val="000000"/>
          <w:sz w:val="22"/>
        </w:rPr>
        <w:t>No more charging prisoners for their stay, no more abuse, cleaner</w:t>
      </w:r>
    </w:p>
    <w:p>
      <w:pPr>
        <w:spacing w:after="0"/>
        <w:ind w:left="120"/>
        <w:jc w:val="left"/>
      </w:pPr>
      <w:r>
        <w:br/>
      </w:r>
    </w:p>
    <w:p>
      <w:pPr>
        <w:spacing w:after="0"/>
        <w:ind w:left="120"/>
        <w:jc w:val="left"/>
      </w:pPr>
      <w:r>
        <w:rPr>
          <w:rFonts w:ascii="Cambria" w:hAnsi="Cambria"/>
          <w:b w:val="false"/>
          <w:i w:val="false"/>
          <w:color w:val="000000"/>
          <w:sz w:val="22"/>
        </w:rPr>
        <w:t>Classification of offenders</w:t>
      </w:r>
    </w:p>
    <w:p>
      <w:pPr>
        <w:spacing w:after="0"/>
        <w:ind w:left="120"/>
        <w:jc w:val="left"/>
      </w:pPr>
      <w:r>
        <w:rPr>
          <w:rFonts w:ascii="Cambria" w:hAnsi="Cambria"/>
          <w:b w:val="false"/>
          <w:i w:val="false"/>
          <w:color w:val="000000"/>
          <w:sz w:val="22"/>
        </w:rPr>
        <w:t>Separate the types of crimes committed</w:t>
      </w:r>
    </w:p>
    <w:p>
      <w:pPr>
        <w:spacing w:after="0"/>
        <w:ind w:left="120"/>
        <w:jc w:val="left"/>
      </w:pPr>
      <w:r>
        <w:br/>
      </w:r>
    </w:p>
    <w:p>
      <w:pPr>
        <w:spacing w:after="0"/>
        <w:ind w:left="120"/>
        <w:jc w:val="left"/>
      </w:pPr>
      <w:r>
        <w:rPr>
          <w:rFonts w:ascii="Cambria" w:hAnsi="Cambria"/>
          <w:b w:val="false"/>
          <w:i w:val="false"/>
          <w:color w:val="000000"/>
          <w:sz w:val="22"/>
        </w:rPr>
        <w:t>Something to Think About</w:t>
      </w:r>
    </w:p>
    <w:p>
      <w:pPr>
        <w:spacing w:after="0"/>
        <w:ind w:left="120"/>
        <w:jc w:val="left"/>
      </w:pPr>
      <w:r>
        <w:rPr>
          <w:rFonts w:ascii="Cambria" w:hAnsi="Cambria"/>
          <w:b w:val="false"/>
          <w:i w:val="false"/>
          <w:color w:val="000000"/>
          <w:sz w:val="22"/>
        </w:rPr>
        <w:t>Are there any Classical ideas and/or premises that are present in the Canadian criminal justice system today?</w:t>
      </w:r>
    </w:p>
    <w:p>
      <w:pPr>
        <w:spacing w:after="0"/>
        <w:ind w:left="120"/>
        <w:jc w:val="left"/>
      </w:pPr>
      <w:r>
        <w:br/>
      </w:r>
    </w:p>
    <w:p>
      <w:pPr>
        <w:spacing w:after="0"/>
        <w:ind w:left="120"/>
        <w:jc w:val="left"/>
      </w:pPr>
      <w:r>
        <w:rPr>
          <w:rFonts w:ascii="Cambria" w:hAnsi="Cambria"/>
          <w:b/>
          <w:i w:val="false"/>
          <w:color w:val="000000"/>
          <w:sz w:val="22"/>
        </w:rPr>
        <w:t>Classification of criminals</w:t>
      </w:r>
    </w:p>
    <w:p>
      <w:pPr>
        <w:spacing w:after="0"/>
        <w:ind w:left="120"/>
        <w:jc w:val="left"/>
      </w:pPr>
      <w:r>
        <w:rPr>
          <w:rFonts w:ascii="Cambria" w:hAnsi="Cambria"/>
          <w:b w:val="false"/>
          <w:i w:val="false"/>
          <w:color w:val="000000"/>
          <w:sz w:val="22"/>
        </w:rPr>
        <w:t>Age, crime, no men and women prisons, max/medium/minimum prisons etc.</w:t>
      </w:r>
    </w:p>
    <w:p>
      <w:pPr>
        <w:spacing w:after="0"/>
        <w:ind w:left="120"/>
        <w:jc w:val="left"/>
      </w:pPr>
      <w:r>
        <w:rPr>
          <w:rFonts w:ascii="Cambria" w:hAnsi="Cambria"/>
          <w:b w:val="false"/>
          <w:i w:val="false"/>
          <w:color w:val="000000"/>
          <w:sz w:val="22"/>
        </w:rPr>
        <w:t>Right to a swift trial</w:t>
      </w:r>
    </w:p>
    <w:p>
      <w:pPr>
        <w:spacing w:after="0"/>
        <w:ind w:left="120"/>
        <w:jc w:val="left"/>
      </w:pPr>
      <w:r>
        <w:rPr>
          <w:rFonts w:ascii="Cambria" w:hAnsi="Cambria"/>
          <w:b w:val="false"/>
          <w:i w:val="false"/>
          <w:color w:val="000000"/>
          <w:sz w:val="22"/>
        </w:rPr>
        <w:t>Summary offenses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vandalism, mischief etc) 18months minimum</w:t>
      </w:r>
    </w:p>
    <w:p>
      <w:pPr>
        <w:spacing w:after="0"/>
        <w:ind w:left="120"/>
        <w:jc w:val="left"/>
      </w:pPr>
      <w:r>
        <w:rPr>
          <w:rFonts w:ascii="Cambria" w:hAnsi="Cambria"/>
          <w:b w:val="false"/>
          <w:i w:val="false"/>
          <w:color w:val="000000"/>
          <w:sz w:val="22"/>
        </w:rPr>
        <w:t>Indictable offenses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assault, robbery) 30months minimum</w:t>
      </w:r>
    </w:p>
    <w:p>
      <w:pPr>
        <w:spacing w:after="0"/>
        <w:ind w:left="120"/>
        <w:jc w:val="left"/>
      </w:pPr>
      <w:r>
        <w:rPr>
          <w:rFonts w:ascii="Cambria" w:hAnsi="Cambria"/>
          <w:b w:val="false"/>
          <w:i w:val="false"/>
          <w:color w:val="000000"/>
          <w:sz w:val="22"/>
        </w:rPr>
        <w:t>Prison standards</w:t>
      </w:r>
    </w:p>
    <w:p>
      <w:pPr>
        <w:spacing w:after="0"/>
        <w:ind w:left="120"/>
        <w:jc w:val="left"/>
      </w:pPr>
      <w:r>
        <w:rPr>
          <w:rFonts w:ascii="Cambria" w:hAnsi="Cambria"/>
          <w:b w:val="false"/>
          <w:i w:val="false"/>
          <w:color w:val="000000"/>
          <w:sz w:val="22"/>
        </w:rPr>
        <w:t>System of proportionality</w:t>
      </w:r>
    </w:p>
    <w:p>
      <w:pPr>
        <w:spacing w:after="0"/>
        <w:ind w:left="120"/>
        <w:jc w:val="left"/>
      </w:pPr>
      <w:r>
        <w:rPr>
          <w:rFonts w:ascii="Cambria" w:hAnsi="Cambria"/>
          <w:b w:val="false"/>
          <w:i w:val="false"/>
          <w:color w:val="000000"/>
          <w:sz w:val="22"/>
        </w:rPr>
        <w:t>Right to legal aide</w:t>
      </w:r>
    </w:p>
    <w:p>
      <w:pPr>
        <w:spacing w:after="0"/>
        <w:ind w:left="120"/>
        <w:jc w:val="left"/>
      </w:pPr>
      <w:r>
        <w:rPr>
          <w:rFonts w:ascii="Cambria" w:hAnsi="Cambria"/>
          <w:b w:val="false"/>
          <w:i w:val="false"/>
          <w:color w:val="000000"/>
          <w:sz w:val="22"/>
        </w:rPr>
        <w:t>Charter of Rights and Freedom</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Section 7</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14 is where our legal rights is located</w:t>
      </w:r>
    </w:p>
    <w:p>
      <w:pPr>
        <w:spacing w:after="0"/>
        <w:ind w:left="120"/>
        <w:jc w:val="left"/>
      </w:pPr>
      <w:r>
        <w:rPr>
          <w:rFonts w:ascii="Cambria" w:hAnsi="Cambria"/>
          <w:b w:val="false"/>
          <w:i w:val="false"/>
          <w:color w:val="000000"/>
          <w:sz w:val="22"/>
        </w:rPr>
        <w:t>We have minimum sentencing, ex. guilty of first degree murder 25 years with parole at 25. Impaired driving, firearms, prostitution etc. Reflective of classical criminology because it is focused on the act</w:t>
      </w:r>
    </w:p>
    <w:p>
      <w:pPr>
        <w:spacing w:after="0"/>
        <w:ind w:left="120"/>
        <w:jc w:val="left"/>
      </w:pPr>
      <w:r>
        <w:br/>
      </w:r>
    </w:p>
    <w:p>
      <w:pPr>
        <w:spacing w:after="0"/>
        <w:ind w:left="120"/>
        <w:jc w:val="left"/>
      </w:pPr>
      <w:r>
        <w:rPr>
          <w:rFonts w:ascii="Cambria" w:hAnsi="Cambria"/>
          <w:b w:val="false"/>
          <w:i w:val="false"/>
          <w:color w:val="000000"/>
          <w:sz w:val="22"/>
        </w:rPr>
        <w:t>What flaws might there be within the Classical perspective?</w:t>
      </w:r>
    </w:p>
    <w:p>
      <w:pPr>
        <w:spacing w:after="0"/>
        <w:ind w:left="120"/>
        <w:jc w:val="left"/>
      </w:pPr>
      <w:r>
        <w:rPr>
          <w:rFonts w:ascii="Cambria" w:hAnsi="Cambria"/>
          <w:b w:val="false"/>
          <w:i w:val="false"/>
          <w:color w:val="000000"/>
          <w:sz w:val="22"/>
        </w:rPr>
        <w:t>In other words, what critiques would be directed towards the Classical school of criminology?</w:t>
      </w:r>
    </w:p>
    <w:p>
      <w:pPr>
        <w:spacing w:after="0"/>
        <w:ind w:left="120"/>
        <w:jc w:val="left"/>
      </w:pPr>
      <w:r>
        <w:rPr>
          <w:rFonts w:ascii="Cambria" w:hAnsi="Cambria"/>
          <w:b w:val="false"/>
          <w:i w:val="false"/>
          <w:color w:val="000000"/>
          <w:sz w:val="22"/>
        </w:rPr>
        <w:t>How they view criminals</w:t>
      </w:r>
    </w:p>
    <w:p>
      <w:pPr>
        <w:spacing w:after="0"/>
        <w:ind w:left="120"/>
        <w:jc w:val="left"/>
      </w:pPr>
      <w:r>
        <w:rPr>
          <w:rFonts w:ascii="Cambria" w:hAnsi="Cambria"/>
          <w:b w:val="false"/>
          <w:i w:val="false"/>
          <w:color w:val="000000"/>
          <w:sz w:val="22"/>
        </w:rPr>
        <w:t>Assumes everyone behaves rationally? Drunk/mental illness</w:t>
      </w:r>
    </w:p>
    <w:p>
      <w:pPr>
        <w:spacing w:after="0"/>
        <w:ind w:left="120"/>
        <w:jc w:val="left"/>
      </w:pPr>
      <w:r>
        <w:rPr>
          <w:rFonts w:ascii="Cambria" w:hAnsi="Cambria"/>
          <w:b w:val="false"/>
          <w:i w:val="false"/>
          <w:color w:val="000000"/>
          <w:sz w:val="22"/>
        </w:rPr>
        <w:t>Assumes people weigh pros/cons</w:t>
      </w:r>
    </w:p>
    <w:p>
      <w:pPr>
        <w:spacing w:after="0"/>
        <w:ind w:left="120"/>
        <w:jc w:val="left"/>
      </w:pPr>
      <w:r>
        <w:rPr>
          <w:rFonts w:ascii="Cambria" w:hAnsi="Cambria"/>
          <w:b w:val="false"/>
          <w:i w:val="false"/>
          <w:color w:val="000000"/>
          <w:sz w:val="22"/>
        </w:rPr>
        <w:t>Assumes people know the consequence</w:t>
      </w:r>
    </w:p>
    <w:p>
      <w:pPr>
        <w:spacing w:after="0"/>
        <w:ind w:left="120"/>
        <w:jc w:val="left"/>
      </w:pPr>
      <w:r>
        <w:rPr>
          <w:rFonts w:ascii="Cambria" w:hAnsi="Cambria"/>
          <w:b w:val="false"/>
          <w:i w:val="false"/>
          <w:color w:val="000000"/>
          <w:sz w:val="22"/>
        </w:rPr>
        <w:t>They think that people think that they are going to get caught. Except people don’t really ever think that they will get caught.</w:t>
      </w:r>
    </w:p>
    <w:p>
      <w:pPr>
        <w:spacing w:after="0"/>
        <w:ind w:left="120"/>
        <w:jc w:val="left"/>
      </w:pPr>
      <w:r>
        <w:rPr>
          <w:rFonts w:ascii="Cambria" w:hAnsi="Cambria"/>
          <w:b w:val="false"/>
          <w:i w:val="false"/>
          <w:color w:val="000000"/>
          <w:sz w:val="22"/>
        </w:rPr>
        <w:t>Same effect on the life of someone who is punished? What is a fine for a rich man, isolation for a hermit etc.</w:t>
      </w:r>
    </w:p>
    <w:p>
      <w:pPr>
        <w:spacing w:after="0"/>
        <w:ind w:left="120"/>
        <w:jc w:val="left"/>
      </w:pPr>
      <w:r>
        <w:rPr>
          <w:rFonts w:ascii="Cambria" w:hAnsi="Cambria"/>
          <w:b w:val="false"/>
          <w:i w:val="false"/>
          <w:color w:val="000000"/>
          <w:sz w:val="22"/>
        </w:rPr>
        <w:t>What if someone is forcing you to commit a crime?</w:t>
      </w:r>
    </w:p>
    <w:p>
      <w:pPr>
        <w:spacing w:after="0"/>
        <w:ind w:left="120"/>
        <w:jc w:val="left"/>
      </w:pPr>
      <w:r>
        <w:br/>
      </w:r>
    </w:p>
    <w:p>
      <w:pPr>
        <w:spacing w:after="0"/>
        <w:ind w:left="120"/>
        <w:jc w:val="left"/>
      </w:pPr>
      <w:r>
        <w:rPr>
          <w:rFonts w:ascii="Cambria" w:hAnsi="Cambria"/>
          <w:b/>
          <w:i w:val="false"/>
          <w:color w:val="000000"/>
          <w:sz w:val="22"/>
        </w:rPr>
        <w:t>Neoclassical Theory</w:t>
      </w:r>
    </w:p>
    <w:p>
      <w:pPr>
        <w:spacing w:after="0"/>
        <w:ind w:left="120"/>
        <w:jc w:val="left"/>
      </w:pPr>
      <w:r>
        <w:rPr>
          <w:rFonts w:ascii="Cambria" w:hAnsi="Cambria"/>
          <w:b w:val="false"/>
          <w:i w:val="false"/>
          <w:color w:val="000000"/>
          <w:sz w:val="22"/>
        </w:rPr>
        <w:t>Certain factors might inhibit the exercise of free will</w:t>
      </w:r>
    </w:p>
    <w:p>
      <w:pPr>
        <w:spacing w:after="0"/>
        <w:ind w:left="120"/>
        <w:jc w:val="left"/>
      </w:pPr>
      <w:r>
        <w:br/>
      </w:r>
    </w:p>
    <w:p>
      <w:pPr>
        <w:spacing w:after="0"/>
        <w:ind w:left="120"/>
        <w:jc w:val="left"/>
      </w:pPr>
      <w:r>
        <w:rPr>
          <w:rFonts w:ascii="Cambria" w:hAnsi="Cambria"/>
          <w:b w:val="false"/>
          <w:i w:val="false"/>
          <w:color w:val="000000"/>
          <w:sz w:val="22"/>
        </w:rPr>
        <w:t>Legal defences</w:t>
      </w:r>
    </w:p>
    <w:p>
      <w:pPr>
        <w:spacing w:after="0"/>
        <w:ind w:left="120"/>
        <w:jc w:val="left"/>
      </w:pPr>
      <w:r>
        <w:rPr>
          <w:rFonts w:ascii="Cambria" w:hAnsi="Cambria"/>
          <w:b w:val="false"/>
          <w:i w:val="false"/>
          <w:color w:val="000000"/>
          <w:sz w:val="22"/>
        </w:rPr>
        <w:t>Not criminally responsible on account of mental disorder</w:t>
      </w:r>
    </w:p>
    <w:p>
      <w:pPr>
        <w:spacing w:after="0"/>
        <w:ind w:left="120"/>
        <w:jc w:val="left"/>
      </w:pPr>
      <w:r>
        <w:rPr>
          <w:rFonts w:ascii="Cambria" w:hAnsi="Cambria"/>
          <w:b w:val="false"/>
          <w:i w:val="false"/>
          <w:color w:val="000000"/>
          <w:sz w:val="22"/>
        </w:rPr>
        <w:t>Duress</w:t>
      </w:r>
    </w:p>
    <w:p>
      <w:pPr>
        <w:spacing w:after="0"/>
        <w:ind w:left="120"/>
        <w:jc w:val="left"/>
      </w:pPr>
      <w:r>
        <w:br/>
      </w:r>
    </w:p>
    <w:p>
      <w:pPr>
        <w:spacing w:after="0"/>
        <w:ind w:left="120"/>
        <w:jc w:val="left"/>
      </w:pPr>
      <w:r>
        <w:rPr>
          <w:rFonts w:ascii="Cambria" w:hAnsi="Cambria"/>
          <w:b w:val="false"/>
          <w:i w:val="false"/>
          <w:color w:val="000000"/>
          <w:sz w:val="22"/>
        </w:rPr>
        <w:t>Self defence</w:t>
      </w:r>
    </w:p>
    <w:p>
      <w:pPr>
        <w:spacing w:after="0"/>
        <w:ind w:left="120"/>
        <w:jc w:val="left"/>
      </w:pPr>
      <w:r>
        <w:rPr>
          <w:rFonts w:ascii="Cambria" w:hAnsi="Cambria"/>
          <w:b w:val="false"/>
          <w:i w:val="false"/>
          <w:color w:val="000000"/>
          <w:sz w:val="22"/>
        </w:rPr>
        <w:t>Mistake of fact, no intent to commit crime</w:t>
      </w:r>
    </w:p>
    <w:p>
      <w:pPr>
        <w:spacing w:after="0"/>
        <w:ind w:left="120"/>
        <w:jc w:val="left"/>
      </w:pPr>
      <w:r>
        <w:rPr>
          <w:rFonts w:ascii="Cambria" w:hAnsi="Cambria"/>
          <w:b w:val="false"/>
          <w:i w:val="false"/>
          <w:color w:val="000000"/>
          <w:sz w:val="22"/>
        </w:rPr>
        <w:t>Mitigating factors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factors that when considered lead to a more lenient sentence ex. showing remorse, education, good social standard, good character, prior record, etc…</w:t>
      </w:r>
    </w:p>
    <w:p>
      <w:pPr>
        <w:spacing w:after="0"/>
        <w:ind w:left="120"/>
        <w:jc w:val="left"/>
      </w:pPr>
      <w:r>
        <w:rPr>
          <w:rFonts w:ascii="Cambria" w:hAnsi="Cambria"/>
          <w:b w:val="false"/>
          <w:i w:val="false"/>
          <w:color w:val="000000"/>
          <w:sz w:val="22"/>
        </w:rPr>
        <w:t>Aggravating factors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are those factors that when considered lead to a more severe sentence ex. hate crimes, use of weapon, repeat offender, vulnerability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child, disability, elderly), abuse of authority, etc…</w:t>
      </w:r>
    </w:p>
    <w:p>
      <w:pPr>
        <w:spacing w:after="0"/>
        <w:ind w:left="120"/>
        <w:jc w:val="left"/>
      </w:pPr>
      <w:r>
        <w:br/>
      </w:r>
    </w:p>
    <w:p>
      <w:pPr>
        <w:spacing w:after="0"/>
        <w:ind w:left="120"/>
        <w:jc w:val="left"/>
      </w:pPr>
      <w:r>
        <w:rPr>
          <w:rFonts w:ascii="Cambria" w:hAnsi="Cambria"/>
          <w:b/>
          <w:i w:val="false"/>
          <w:color w:val="000000"/>
          <w:sz w:val="22"/>
        </w:rPr>
        <w:t>What causes crime?</w:t>
      </w:r>
    </w:p>
    <w:p>
      <w:pPr>
        <w:spacing w:after="0"/>
        <w:ind w:left="120"/>
        <w:jc w:val="left"/>
      </w:pPr>
      <w:r>
        <w:rPr>
          <w:rFonts w:ascii="Cambria" w:hAnsi="Cambria"/>
          <w:b w:val="false"/>
          <w:i w:val="false"/>
          <w:color w:val="000000"/>
          <w:sz w:val="22"/>
        </w:rPr>
        <w:t>Conservative ideology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rooted in classical crim)</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Social disorder, traditional institutions broken down, justice system is too lenient</w:t>
      </w:r>
    </w:p>
    <w:p>
      <w:pPr>
        <w:spacing w:after="0"/>
        <w:ind w:left="120"/>
        <w:jc w:val="left"/>
      </w:pPr>
      <w:r>
        <w:rPr>
          <w:rFonts w:ascii="Cambria" w:hAnsi="Cambria"/>
          <w:b w:val="false"/>
          <w:i w:val="false"/>
          <w:color w:val="000000"/>
          <w:sz w:val="22"/>
        </w:rPr>
        <w:t>Liberal ideology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rooted in positivism)</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social injustices, racism</w:t>
      </w:r>
    </w:p>
    <w:p>
      <w:pPr>
        <w:spacing w:after="0"/>
        <w:ind w:left="120"/>
        <w:jc w:val="left"/>
      </w:pPr>
      <w:r>
        <w:rPr>
          <w:rFonts w:ascii="Cambria" w:hAnsi="Cambria"/>
          <w:b w:val="false"/>
          <w:i w:val="false"/>
          <w:color w:val="000000"/>
          <w:sz w:val="22"/>
        </w:rPr>
        <w:t>Radical ideology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rooted in Marxism)</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because of capitalist exploitation, rich exploit the poor</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causes poor to prey on one another)</w:t>
      </w:r>
    </w:p>
    <w:p>
      <w:pPr>
        <w:spacing w:after="0"/>
        <w:ind w:left="120"/>
        <w:jc w:val="left"/>
      </w:pPr>
      <w:r>
        <w:br/>
      </w:r>
    </w:p>
    <w:p>
      <w:pPr>
        <w:spacing w:after="0"/>
        <w:ind w:left="120"/>
        <w:jc w:val="left"/>
      </w:pPr>
      <w:r>
        <w:rPr>
          <w:rFonts w:ascii="Cambria" w:hAnsi="Cambria"/>
          <w:b w:val="false"/>
          <w:i w:val="false"/>
          <w:color w:val="000000"/>
          <w:sz w:val="22"/>
        </w:rPr>
        <w:t>How can we control crime?</w:t>
      </w:r>
    </w:p>
    <w:p>
      <w:pPr>
        <w:spacing w:after="0"/>
        <w:ind w:left="120"/>
        <w:jc w:val="left"/>
      </w:pPr>
      <w:r>
        <w:rPr>
          <w:rFonts w:ascii="Cambria" w:hAnsi="Cambria"/>
          <w:b w:val="false"/>
          <w:i w:val="false"/>
          <w:color w:val="000000"/>
          <w:sz w:val="22"/>
        </w:rPr>
        <w:t>Recreational options for kids</w:t>
      </w:r>
    </w:p>
    <w:p>
      <w:pPr>
        <w:spacing w:after="0"/>
        <w:ind w:left="120"/>
        <w:jc w:val="left"/>
      </w:pPr>
      <w:r>
        <w:rPr>
          <w:rFonts w:ascii="Cambria" w:hAnsi="Cambria"/>
          <w:b w:val="false"/>
          <w:i w:val="false"/>
          <w:color w:val="000000"/>
          <w:sz w:val="22"/>
        </w:rPr>
        <w:t>Education</w:t>
      </w:r>
    </w:p>
    <w:p>
      <w:pPr>
        <w:spacing w:after="0"/>
        <w:ind w:left="120"/>
        <w:jc w:val="left"/>
      </w:pPr>
      <w:r>
        <w:rPr>
          <w:rFonts w:ascii="Cambria" w:hAnsi="Cambria"/>
          <w:b w:val="false"/>
          <w:i w:val="false"/>
          <w:color w:val="000000"/>
          <w:sz w:val="22"/>
        </w:rPr>
        <w:t>Employment and volunteer work</w:t>
      </w:r>
    </w:p>
    <w:p>
      <w:pPr>
        <w:spacing w:after="0"/>
        <w:ind w:left="120"/>
        <w:jc w:val="left"/>
      </w:pPr>
      <w:r>
        <w:br/>
      </w:r>
    </w:p>
    <w:p>
      <w:pPr>
        <w:spacing w:after="0"/>
        <w:ind w:left="120"/>
        <w:jc w:val="left"/>
      </w:pPr>
      <w:r>
        <w:rPr>
          <w:rFonts w:ascii="Cambria" w:hAnsi="Cambria"/>
          <w:b w:val="false"/>
          <w:i w:val="false"/>
          <w:color w:val="000000"/>
          <w:sz w:val="22"/>
        </w:rPr>
        <w:t>Conservative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control crime by reasserting traditional values.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family, education, religion etc.), increase the cost of crime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make punishment more severe)</w:t>
      </w:r>
    </w:p>
    <w:p>
      <w:pPr>
        <w:spacing w:after="0"/>
        <w:ind w:left="120"/>
        <w:jc w:val="left"/>
      </w:pPr>
      <w:r>
        <w:br/>
      </w:r>
    </w:p>
    <w:p>
      <w:pPr>
        <w:spacing w:after="0"/>
        <w:ind w:left="120"/>
        <w:jc w:val="left"/>
      </w:pPr>
      <w:r>
        <w:rPr>
          <w:rFonts w:ascii="Cambria" w:hAnsi="Cambria"/>
          <w:b w:val="false"/>
          <w:i w:val="false"/>
          <w:color w:val="000000"/>
          <w:sz w:val="22"/>
        </w:rPr>
        <w:t>Liberal</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control crime by implementing more social programs to meet the needs of the disadvantaged. Focus on rehabilitation.</w:t>
      </w:r>
    </w:p>
    <w:p>
      <w:pPr>
        <w:spacing w:after="0"/>
        <w:ind w:left="120"/>
        <w:jc w:val="left"/>
      </w:pPr>
      <w:r>
        <w:br/>
      </w:r>
    </w:p>
    <w:p>
      <w:pPr>
        <w:spacing w:after="0"/>
        <w:ind w:left="120"/>
        <w:jc w:val="left"/>
      </w:pPr>
      <w:r>
        <w:rPr>
          <w:rFonts w:ascii="Cambria" w:hAnsi="Cambria"/>
          <w:b w:val="false"/>
          <w:i w:val="false"/>
          <w:color w:val="000000"/>
          <w:sz w:val="22"/>
        </w:rPr>
        <w:t>Radical</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abolish capitalism, and establish new social order.</w:t>
      </w:r>
    </w:p>
    <w:p>
      <w:pPr>
        <w:spacing w:after="0"/>
        <w:ind w:left="120"/>
        <w:jc w:val="left"/>
      </w:pPr>
      <w:r>
        <w:br/>
      </w:r>
    </w:p>
    <w:p>
      <w:pPr>
        <w:spacing w:after="0"/>
        <w:ind w:left="120"/>
        <w:jc w:val="left"/>
      </w:pPr>
      <w:r>
        <w:rPr>
          <w:rFonts w:ascii="Cambria" w:hAnsi="Cambria"/>
          <w:b/>
          <w:i w:val="false"/>
          <w:color w:val="000000"/>
          <w:sz w:val="22"/>
        </w:rPr>
        <w:t>What should be the function of prisons?</w:t>
      </w:r>
    </w:p>
    <w:p>
      <w:pPr>
        <w:numPr>
          <w:ilvl w:val="0"/>
          <w:numId w:val="3"/>
        </w:numPr>
        <w:spacing w:after="0"/>
        <w:jc w:val="left"/>
      </w:pPr>
      <w:r>
        <w:rPr>
          <w:rFonts w:ascii="Cambria" w:hAnsi="Cambria"/>
          <w:b w:val="false"/>
          <w:i w:val="false"/>
          <w:color w:val="000000"/>
          <w:sz w:val="22"/>
        </w:rPr>
        <w:t>Rehabilitation</w:t>
      </w:r>
    </w:p>
    <w:p>
      <w:pPr>
        <w:numPr>
          <w:ilvl w:val="0"/>
          <w:numId w:val="3"/>
        </w:numPr>
        <w:spacing w:after="0"/>
        <w:jc w:val="left"/>
      </w:pPr>
      <w:r>
        <w:rPr>
          <w:rFonts w:ascii="Cambria" w:hAnsi="Cambria"/>
          <w:b w:val="false"/>
          <w:i w:val="false"/>
          <w:color w:val="000000"/>
          <w:sz w:val="22"/>
        </w:rPr>
        <w:t>Prisons must punish</w:t>
      </w:r>
    </w:p>
    <w:p>
      <w:pPr>
        <w:numPr>
          <w:ilvl w:val="0"/>
          <w:numId w:val="3"/>
        </w:numPr>
        <w:spacing w:after="0"/>
        <w:jc w:val="left"/>
      </w:pPr>
      <w:r>
        <w:rPr>
          <w:rFonts w:ascii="Cambria" w:hAnsi="Cambria"/>
          <w:b w:val="false"/>
          <w:i w:val="false"/>
          <w:color w:val="000000"/>
          <w:sz w:val="22"/>
        </w:rPr>
        <w:t>Separate dangerous offenders from society</w:t>
      </w:r>
    </w:p>
    <w:p>
      <w:pPr>
        <w:numPr>
          <w:ilvl w:val="0"/>
          <w:numId w:val="3"/>
        </w:numPr>
        <w:spacing w:after="0"/>
        <w:jc w:val="left"/>
      </w:pPr>
      <w:r>
        <w:rPr>
          <w:rFonts w:ascii="Cambria" w:hAnsi="Cambria"/>
          <w:b w:val="false"/>
          <w:i w:val="false"/>
          <w:color w:val="000000"/>
          <w:sz w:val="22"/>
        </w:rPr>
        <w:t>Rates of recidivism</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repeat offending) to be reduced</w:t>
      </w:r>
    </w:p>
    <w:p>
      <w:pPr>
        <w:spacing w:after="0"/>
        <w:ind w:left="120"/>
        <w:jc w:val="left"/>
      </w:pPr>
      <w:r>
        <w:br/>
      </w:r>
    </w:p>
    <w:p>
      <w:pPr>
        <w:spacing w:after="0"/>
        <w:ind w:left="120"/>
        <w:jc w:val="left"/>
      </w:pPr>
      <w:r>
        <w:rPr>
          <w:rFonts w:ascii="Cambria" w:hAnsi="Cambria"/>
          <w:b w:val="false"/>
          <w:i w:val="false"/>
          <w:color w:val="000000"/>
          <w:sz w:val="22"/>
        </w:rPr>
        <w:t>How do you balance punishment and rehabilitation?</w:t>
      </w:r>
    </w:p>
    <w:p>
      <w:pPr>
        <w:spacing w:after="0"/>
        <w:ind w:left="120"/>
        <w:jc w:val="left"/>
      </w:pPr>
      <w:r>
        <w:br/>
      </w:r>
    </w:p>
    <w:p>
      <w:pPr>
        <w:spacing w:after="0"/>
        <w:ind w:left="120"/>
        <w:jc w:val="left"/>
      </w:pPr>
      <w:r>
        <w:rPr>
          <w:rFonts w:ascii="Cambria" w:hAnsi="Cambria"/>
          <w:b w:val="false"/>
          <w:i w:val="false"/>
          <w:color w:val="000000"/>
          <w:sz w:val="22"/>
        </w:rPr>
        <w:t>Conservative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people commit crime due to free will</w:t>
      </w:r>
    </w:p>
    <w:p>
      <w:pPr>
        <w:spacing w:after="0"/>
        <w:ind w:left="120"/>
        <w:jc w:val="left"/>
      </w:pPr>
      <w:r>
        <w:br/>
      </w:r>
    </w:p>
    <w:p>
      <w:pPr>
        <w:spacing w:after="0"/>
        <w:ind w:left="120"/>
        <w:jc w:val="left"/>
      </w:pPr>
      <w:r>
        <w:rPr>
          <w:rFonts w:ascii="Cambria" w:hAnsi="Cambria"/>
          <w:b w:val="false"/>
          <w:i w:val="false"/>
          <w:color w:val="000000"/>
          <w:sz w:val="22"/>
        </w:rPr>
        <w:t>Liberal</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need to turn attention on the criminal to prevent future victimization</w:t>
      </w:r>
    </w:p>
    <w:p>
      <w:pPr>
        <w:spacing w:after="0"/>
        <w:ind w:left="120"/>
        <w:jc w:val="left"/>
      </w:pPr>
      <w:r>
        <w:br/>
      </w:r>
    </w:p>
    <w:p>
      <w:pPr>
        <w:spacing w:after="0"/>
        <w:ind w:left="120"/>
        <w:jc w:val="left"/>
      </w:pPr>
      <w:r>
        <w:rPr>
          <w:rFonts w:ascii="Cambria" w:hAnsi="Cambria"/>
          <w:b w:val="false"/>
          <w:i w:val="false"/>
          <w:color w:val="000000"/>
          <w:sz w:val="22"/>
        </w:rPr>
        <w:t>Radical</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they believe that the problem is the way society is structured. Need to focus on the big picture, focus on society as a whole. Justice system is meant to suppress the lower class</w:t>
      </w:r>
    </w:p>
    <w:p>
      <w:pPr>
        <w:spacing w:after="0"/>
        <w:ind w:left="120"/>
        <w:jc w:val="left"/>
      </w:pPr>
      <w:r>
        <w:br/>
      </w:r>
    </w:p>
    <w:p>
      <w:pPr>
        <w:spacing w:after="0"/>
        <w:ind w:left="120"/>
        <w:jc w:val="left"/>
      </w:pPr>
      <w:r>
        <w:rPr>
          <w:rFonts w:ascii="Cambria" w:hAnsi="Cambria"/>
          <w:b w:val="false"/>
          <w:i w:val="false"/>
          <w:color w:val="000000"/>
          <w:sz w:val="22"/>
        </w:rPr>
        <w:t>Is the system</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too soft” on criminals?</w:t>
      </w:r>
    </w:p>
    <w:p>
      <w:pPr>
        <w:spacing w:after="0"/>
        <w:ind w:left="120"/>
        <w:jc w:val="left"/>
      </w:pPr>
      <w:r>
        <w:rPr>
          <w:rFonts w:ascii="Cambria" w:hAnsi="Cambria"/>
          <w:b w:val="false"/>
          <w:i w:val="false"/>
          <w:color w:val="000000"/>
          <w:sz w:val="22"/>
        </w:rPr>
        <w:t>Based on your own opinion</w:t>
      </w:r>
    </w:p>
    <w:p>
      <w:pPr>
        <w:spacing w:after="0"/>
        <w:ind w:left="120"/>
        <w:jc w:val="left"/>
      </w:pPr>
      <w:r>
        <w:br/>
      </w:r>
    </w:p>
    <w:p>
      <w:pPr>
        <w:spacing w:after="0"/>
        <w:ind w:left="120"/>
        <w:jc w:val="left"/>
      </w:pPr>
      <w:r>
        <w:br/>
      </w:r>
    </w:p>
    <w:p>
      <w:pPr>
        <w:spacing w:after="0"/>
        <w:ind w:left="120"/>
        <w:jc w:val="left"/>
      </w:pPr>
      <w:r>
        <w:rPr>
          <w:rFonts w:ascii="Cambria" w:hAnsi="Cambria"/>
          <w:b/>
          <w:i w:val="false"/>
          <w:color w:val="000000"/>
          <w:sz w:val="22"/>
          <w:u w:val="single"/>
        </w:rPr>
        <w:t>Precursors to Prison</w:t>
      </w:r>
    </w:p>
    <w:p>
      <w:pPr>
        <w:spacing w:after="0"/>
        <w:ind w:left="120"/>
        <w:jc w:val="left"/>
      </w:pPr>
      <w:r>
        <w:rPr>
          <w:rFonts w:ascii="Cambria" w:hAnsi="Cambria"/>
          <w:b w:val="false"/>
          <w:i w:val="false"/>
          <w:color w:val="000000"/>
          <w:sz w:val="22"/>
        </w:rPr>
        <w:t>Prison as a punishment is a relatively new creation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less than 300 years)</w:t>
      </w:r>
    </w:p>
    <w:p>
      <w:pPr>
        <w:spacing w:after="0"/>
        <w:ind w:left="120"/>
        <w:jc w:val="left"/>
      </w:pPr>
      <w:r>
        <w:rPr>
          <w:rFonts w:ascii="Cambria" w:hAnsi="Cambria"/>
          <w:b w:val="false"/>
          <w:i w:val="false"/>
          <w:color w:val="000000"/>
          <w:sz w:val="22"/>
        </w:rPr>
        <w:t>Jails have been around for a long time, but were used as temporary confinement</w:t>
      </w:r>
    </w:p>
    <w:p>
      <w:pPr>
        <w:spacing w:after="0"/>
        <w:ind w:left="120"/>
        <w:jc w:val="left"/>
      </w:pPr>
      <w:r>
        <w:br/>
      </w:r>
    </w:p>
    <w:p>
      <w:pPr>
        <w:spacing w:after="0"/>
        <w:ind w:left="120"/>
        <w:jc w:val="left"/>
      </w:pPr>
      <w:r>
        <w:rPr>
          <w:rFonts w:ascii="Cambria" w:hAnsi="Cambria"/>
          <w:b w:val="false"/>
          <w:i w:val="false"/>
          <w:color w:val="000000"/>
          <w:sz w:val="22"/>
        </w:rPr>
        <w:t>1) Dungeons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awaiting trial, corporal punishment etc.</w:t>
      </w:r>
      <w:r>
        <w:rPr>
          <w:rFonts w:ascii="Cambria" w:hAnsi="Cambria"/>
          <w:b w:val="false"/>
          <w:i w:val="false"/>
          <w:color w:val="000000"/>
          <w:sz w:val="22"/>
        </w:rPr>
        <w:t> </w:t>
      </w:r>
    </w:p>
    <w:p>
      <w:pPr>
        <w:spacing w:after="0"/>
        <w:ind w:left="120"/>
        <w:jc w:val="left"/>
      </w:pPr>
      <w:r>
        <w:br/>
      </w:r>
    </w:p>
    <w:p>
      <w:pPr>
        <w:spacing w:after="0"/>
        <w:ind w:left="120"/>
        <w:jc w:val="left"/>
      </w:pPr>
      <w:r>
        <w:rPr>
          <w:rFonts w:ascii="Cambria" w:hAnsi="Cambria"/>
          <w:b w:val="false"/>
          <w:i w:val="false"/>
          <w:color w:val="000000"/>
          <w:sz w:val="22"/>
        </w:rPr>
        <w:t>2) Clerical penance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where wayward clergy would go for solitary penance. For religious people to find God.</w:t>
      </w:r>
    </w:p>
    <w:p>
      <w:pPr>
        <w:spacing w:after="0"/>
        <w:ind w:left="120"/>
        <w:jc w:val="left"/>
      </w:pPr>
      <w:r>
        <w:br/>
      </w:r>
    </w:p>
    <w:p>
      <w:pPr>
        <w:spacing w:after="0"/>
        <w:ind w:left="120"/>
        <w:jc w:val="left"/>
      </w:pPr>
      <w:r>
        <w:rPr>
          <w:rFonts w:ascii="Cambria" w:hAnsi="Cambria"/>
          <w:b w:val="false"/>
          <w:i w:val="false"/>
          <w:color w:val="000000"/>
          <w:sz w:val="22"/>
        </w:rPr>
        <w:t>3) Workhouse/Bridewells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In 1601 parishes in England built these workhouses, and would employ poor people who were convicted for small crimes. They would have to work. Needed to teach people to have a work ethic. Initially for poor, but over time it became a preferred response to manage people who were being a problem. The conditions were very harsh and degrading. If people had to workhouse hanging over their head, it would deter criminals. People make a small amount of money.</w:t>
      </w:r>
    </w:p>
    <w:p>
      <w:pPr>
        <w:spacing w:after="0"/>
        <w:ind w:left="120"/>
        <w:jc w:val="left"/>
      </w:pPr>
      <w:r>
        <w:br/>
      </w:r>
    </w:p>
    <w:p>
      <w:pPr>
        <w:spacing w:after="0"/>
        <w:ind w:left="120"/>
        <w:jc w:val="left"/>
      </w:pPr>
      <w:r>
        <w:rPr>
          <w:rFonts w:ascii="Cambria" w:hAnsi="Cambria"/>
          <w:b w:val="false"/>
          <w:i w:val="false"/>
          <w:color w:val="000000"/>
          <w:sz w:val="22"/>
        </w:rPr>
        <w:t>4) Debtors prisons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similar to a workhouse. People’s entire family would have to go to these houses to get them to work off their debt. Workers do not get any money, goes towards debts.</w:t>
      </w:r>
    </w:p>
    <w:p>
      <w:pPr>
        <w:spacing w:after="0"/>
        <w:ind w:left="120"/>
        <w:jc w:val="left"/>
      </w:pPr>
      <w:r>
        <w:br/>
      </w:r>
    </w:p>
    <w:p>
      <w:pPr>
        <w:spacing w:after="0"/>
        <w:ind w:left="120"/>
        <w:jc w:val="left"/>
      </w:pPr>
      <w:r>
        <w:rPr>
          <w:rFonts w:ascii="Cambria" w:hAnsi="Cambria"/>
          <w:b w:val="false"/>
          <w:i w:val="false"/>
          <w:color w:val="000000"/>
          <w:sz w:val="22"/>
        </w:rPr>
        <w:t>5) County gaols/jails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People were not sent here as a form of punishment. There was no classification system. They were very corrupt, and run for profit. Not only did the inmates have to pay for everything that they were provided. Even if a criminal was found innocent, they could not leave until they pay back the jailers. The Begging Wall was a place where criminals, could beg for money to pay back jailers.</w:t>
      </w:r>
    </w:p>
    <w:p>
      <w:pPr>
        <w:spacing w:after="0"/>
        <w:ind w:left="120"/>
        <w:jc w:val="left"/>
      </w:pPr>
      <w:r>
        <w:br/>
      </w:r>
    </w:p>
    <w:p>
      <w:pPr>
        <w:spacing w:after="0"/>
        <w:ind w:left="120"/>
        <w:jc w:val="left"/>
      </w:pPr>
      <w:r>
        <w:br/>
      </w:r>
    </w:p>
    <w:p>
      <w:pPr>
        <w:spacing w:after="0"/>
        <w:ind w:left="120"/>
        <w:jc w:val="left"/>
      </w:pPr>
      <w:r>
        <w:rPr>
          <w:rFonts w:ascii="Cambria" w:hAnsi="Cambria"/>
          <w:b/>
          <w:i w:val="false"/>
          <w:color w:val="000000"/>
          <w:sz w:val="22"/>
          <w:u w:val="single"/>
        </w:rPr>
        <w:t>Context in Which Prisons Emerge</w:t>
      </w:r>
    </w:p>
    <w:p>
      <w:pPr>
        <w:spacing w:after="0"/>
        <w:ind w:left="120"/>
        <w:jc w:val="left"/>
      </w:pPr>
      <w:r>
        <w:br/>
      </w:r>
    </w:p>
    <w:p>
      <w:pPr>
        <w:spacing w:after="0"/>
        <w:ind w:left="120"/>
        <w:jc w:val="left"/>
      </w:pPr>
      <w:r>
        <w:rPr>
          <w:rFonts w:ascii="Cambria" w:hAnsi="Cambria"/>
          <w:b w:val="false"/>
          <w:i w:val="false"/>
          <w:color w:val="000000"/>
          <w:sz w:val="22"/>
        </w:rPr>
        <w:t>Q: How were offenders punished prior to prisons? What were some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issues’ with theses methods of punishment?</w:t>
      </w:r>
    </w:p>
    <w:p>
      <w:pPr>
        <w:spacing w:after="0"/>
        <w:ind w:left="120"/>
        <w:jc w:val="left"/>
      </w:pPr>
      <w:r>
        <w:rPr>
          <w:rFonts w:ascii="Cambria" w:hAnsi="Cambria"/>
          <w:b w:val="false"/>
          <w:i w:val="false"/>
          <w:color w:val="000000"/>
          <w:sz w:val="22"/>
        </w:rPr>
        <w:t>Transportation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the hulk prisons was not sustainable)</w:t>
      </w:r>
    </w:p>
    <w:p>
      <w:pPr>
        <w:spacing w:after="0"/>
        <w:ind w:left="120"/>
        <w:jc w:val="left"/>
      </w:pPr>
      <w:r>
        <w:rPr>
          <w:rFonts w:ascii="Cambria" w:hAnsi="Cambria"/>
          <w:b w:val="false"/>
          <w:i w:val="false"/>
          <w:color w:val="000000"/>
          <w:sz w:val="22"/>
        </w:rPr>
        <w:t>Flogging, stocks, branding</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people started to think it was inhumane)</w:t>
      </w:r>
    </w:p>
    <w:p>
      <w:pPr>
        <w:spacing w:after="0"/>
        <w:ind w:left="120"/>
        <w:jc w:val="left"/>
      </w:pPr>
      <w:r>
        <w:rPr>
          <w:rFonts w:ascii="Cambria" w:hAnsi="Cambria"/>
          <w:b w:val="false"/>
          <w:i w:val="false"/>
          <w:color w:val="000000"/>
          <w:sz w:val="22"/>
        </w:rPr>
        <w:t>Death penalty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people started to side with the convicts)</w:t>
      </w:r>
    </w:p>
    <w:p>
      <w:pPr>
        <w:spacing w:after="0"/>
        <w:ind w:left="120"/>
        <w:jc w:val="left"/>
      </w:pPr>
      <w:r>
        <w:rPr>
          <w:rFonts w:ascii="Cambria" w:hAnsi="Cambria"/>
          <w:b w:val="false"/>
          <w:i w:val="false"/>
          <w:color w:val="000000"/>
          <w:sz w:val="22"/>
        </w:rPr>
        <w:t>Was not a strong deterrent</w:t>
      </w:r>
    </w:p>
    <w:p>
      <w:pPr>
        <w:spacing w:after="0"/>
        <w:ind w:left="120"/>
        <w:jc w:val="left"/>
      </w:pPr>
      <w:r>
        <w:rPr>
          <w:rFonts w:ascii="Cambria" w:hAnsi="Cambria"/>
          <w:b w:val="false"/>
          <w:i w:val="false"/>
          <w:color w:val="000000"/>
          <w:sz w:val="22"/>
        </w:rPr>
        <w:t>Fines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target and impact the poor, much more than those of a higher status)</w:t>
      </w:r>
    </w:p>
    <w:p>
      <w:pPr>
        <w:spacing w:after="0"/>
        <w:ind w:left="120"/>
        <w:jc w:val="left"/>
      </w:pPr>
      <w:r>
        <w:br/>
      </w:r>
    </w:p>
    <w:p>
      <w:pPr>
        <w:spacing w:after="0"/>
        <w:ind w:left="120"/>
        <w:jc w:val="left"/>
      </w:pPr>
      <w:r>
        <w:rPr>
          <w:rFonts w:ascii="Cambria" w:hAnsi="Cambria"/>
          <w:b/>
          <w:i w:val="false"/>
          <w:color w:val="000000"/>
          <w:sz w:val="22"/>
          <w:u w:val="single"/>
        </w:rPr>
        <w:t>The Emergence of Prisons</w:t>
      </w:r>
    </w:p>
    <w:p>
      <w:pPr>
        <w:spacing w:after="0"/>
        <w:ind w:left="120"/>
        <w:jc w:val="left"/>
      </w:pPr>
      <w:r>
        <w:br/>
      </w:r>
    </w:p>
    <w:p>
      <w:pPr>
        <w:spacing w:after="0"/>
        <w:ind w:left="120"/>
        <w:jc w:val="left"/>
      </w:pPr>
      <w:r>
        <w:rPr>
          <w:rFonts w:ascii="Cambria" w:hAnsi="Cambria"/>
          <w:b w:val="false"/>
          <w:i w:val="false"/>
          <w:color w:val="000000"/>
          <w:sz w:val="22"/>
        </w:rPr>
        <w:t>Shift from the punishment of the body to the mind</w:t>
      </w:r>
    </w:p>
    <w:p>
      <w:pPr>
        <w:spacing w:after="0"/>
        <w:ind w:left="120"/>
        <w:jc w:val="left"/>
      </w:pPr>
      <w:r>
        <w:rPr>
          <w:rFonts w:ascii="Cambria" w:hAnsi="Cambria"/>
          <w:b w:val="false"/>
          <w:i w:val="false"/>
          <w:color w:val="000000"/>
          <w:sz w:val="22"/>
        </w:rPr>
        <w:t>Deprivation of liberty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taking away a persons freedom, should cause discomfort to all)</w:t>
      </w:r>
    </w:p>
    <w:p>
      <w:pPr>
        <w:spacing w:after="0"/>
        <w:ind w:left="120"/>
        <w:jc w:val="left"/>
      </w:pPr>
      <w:r>
        <w:rPr>
          <w:rFonts w:ascii="Cambria" w:hAnsi="Cambria"/>
          <w:b w:val="false"/>
          <w:i w:val="false"/>
          <w:color w:val="000000"/>
          <w:sz w:val="22"/>
        </w:rPr>
        <w:t>The Age of Enlightenment</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old relations of power are not as accepted. Intellectual revolution)</w:t>
      </w:r>
    </w:p>
    <w:p>
      <w:pPr>
        <w:spacing w:after="0"/>
        <w:ind w:left="120"/>
        <w:jc w:val="left"/>
      </w:pPr>
      <w:r>
        <w:rPr>
          <w:rFonts w:ascii="Cambria" w:hAnsi="Cambria"/>
          <w:b w:val="false"/>
          <w:i w:val="false"/>
          <w:color w:val="000000"/>
          <w:sz w:val="22"/>
        </w:rPr>
        <w:t>If people are rational, with the right discipline and control, people can be trained.</w:t>
      </w:r>
    </w:p>
    <w:p>
      <w:pPr>
        <w:spacing w:after="0"/>
        <w:ind w:left="120"/>
        <w:jc w:val="left"/>
      </w:pPr>
      <w:r>
        <w:rPr>
          <w:rFonts w:ascii="Cambria" w:hAnsi="Cambria"/>
          <w:b w:val="false"/>
          <w:i w:val="false"/>
          <w:color w:val="000000"/>
          <w:sz w:val="22"/>
        </w:rPr>
        <w:t>Classical theory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Bentham/Beccaria)</w:t>
      </w:r>
    </w:p>
    <w:p>
      <w:pPr>
        <w:spacing w:after="0"/>
        <w:ind w:left="120"/>
        <w:jc w:val="left"/>
      </w:pPr>
      <w:r>
        <w:rPr>
          <w:rFonts w:ascii="Cambria" w:hAnsi="Cambria"/>
          <w:b w:val="false"/>
          <w:i w:val="false"/>
          <w:color w:val="000000"/>
          <w:sz w:val="22"/>
        </w:rPr>
        <w:t>Need to find a way to punish people without killing them</w:t>
      </w:r>
    </w:p>
    <w:p>
      <w:pPr>
        <w:spacing w:after="0"/>
        <w:ind w:left="120"/>
        <w:jc w:val="left"/>
      </w:pPr>
      <w:r>
        <w:rPr>
          <w:rFonts w:ascii="Cambria" w:hAnsi="Cambria"/>
          <w:b w:val="false"/>
          <w:i w:val="false"/>
          <w:color w:val="000000"/>
          <w:sz w:val="22"/>
        </w:rPr>
        <w:t>Industrial Revolution</w:t>
      </w:r>
    </w:p>
    <w:p>
      <w:pPr>
        <w:spacing w:after="0"/>
        <w:ind w:left="120"/>
        <w:jc w:val="left"/>
      </w:pPr>
      <w:r>
        <w:rPr>
          <w:rFonts w:ascii="Cambria" w:hAnsi="Cambria"/>
          <w:b w:val="false"/>
          <w:i w:val="false"/>
          <w:color w:val="000000"/>
          <w:sz w:val="22"/>
        </w:rPr>
        <w:t>Need to find new ways to punish, without killing them because society needed workers who were able to work in factories.</w:t>
      </w:r>
    </w:p>
    <w:p>
      <w:pPr>
        <w:spacing w:after="0"/>
        <w:ind w:left="120"/>
        <w:jc w:val="left"/>
      </w:pPr>
      <w:r>
        <w:rPr>
          <w:rFonts w:ascii="Cambria" w:hAnsi="Cambria"/>
          <w:b w:val="false"/>
          <w:i w:val="false"/>
          <w:color w:val="000000"/>
          <w:sz w:val="22"/>
        </w:rPr>
        <w:t>John Howard and Elizabeth Fry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Society)</w:t>
      </w:r>
    </w:p>
    <w:p>
      <w:pPr>
        <w:spacing w:after="0"/>
        <w:ind w:left="120"/>
        <w:jc w:val="left"/>
      </w:pPr>
      <w:r>
        <w:rPr>
          <w:rFonts w:ascii="Cambria" w:hAnsi="Cambria"/>
          <w:b w:val="false"/>
          <w:i w:val="false"/>
          <w:color w:val="000000"/>
          <w:sz w:val="22"/>
        </w:rPr>
        <w:t>Work with people who have been convicted in order to rehabilitate them into society.</w:t>
      </w:r>
    </w:p>
    <w:p>
      <w:pPr>
        <w:spacing w:after="0"/>
        <w:ind w:left="120"/>
        <w:jc w:val="left"/>
      </w:pPr>
      <w:r>
        <w:rPr>
          <w:rFonts w:ascii="Cambria" w:hAnsi="Cambria"/>
          <w:b w:val="false"/>
          <w:i w:val="false"/>
          <w:color w:val="000000"/>
          <w:sz w:val="22"/>
        </w:rPr>
        <w:t>The John Howard Society focuses solely on males</w:t>
      </w:r>
    </w:p>
    <w:p>
      <w:pPr>
        <w:spacing w:after="0"/>
        <w:ind w:left="120"/>
        <w:jc w:val="left"/>
      </w:pPr>
      <w:r>
        <w:rPr>
          <w:rFonts w:ascii="Cambria" w:hAnsi="Cambria"/>
          <w:b w:val="false"/>
          <w:i w:val="false"/>
          <w:color w:val="000000"/>
          <w:sz w:val="22"/>
        </w:rPr>
        <w:t>The E. Fry society focuses on females</w:t>
      </w:r>
    </w:p>
    <w:p>
      <w:pPr>
        <w:spacing w:after="0"/>
        <w:ind w:left="120"/>
        <w:jc w:val="left"/>
      </w:pPr>
      <w:r>
        <w:br/>
      </w:r>
    </w:p>
    <w:p>
      <w:pPr>
        <w:spacing w:after="0"/>
        <w:ind w:left="120"/>
        <w:jc w:val="left"/>
      </w:pPr>
      <w:r>
        <w:rPr>
          <w:rFonts w:ascii="Cambria" w:hAnsi="Cambria"/>
          <w:b w:val="false"/>
          <w:i w:val="false"/>
          <w:color w:val="000000"/>
          <w:sz w:val="22"/>
        </w:rPr>
        <w:t>In 1777 John Howard published a book about the state of prisons in England and Wales. He concluded that jails were breeding grounds. He wanted to see prisons being used, but wanted change. Wanted: cleanliness, healthcare, adequate clothing, separation of offenders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age, sex, nature of offense), guards should be trained. There was a huge religious component, and a Chapel service should be provided. Firm believer in work ethic.</w:t>
      </w:r>
    </w:p>
    <w:p>
      <w:pPr>
        <w:spacing w:after="0"/>
        <w:ind w:left="120"/>
        <w:jc w:val="left"/>
      </w:pPr>
      <w:r>
        <w:br/>
      </w:r>
    </w:p>
    <w:p>
      <w:pPr>
        <w:spacing w:after="0"/>
        <w:ind w:left="120"/>
        <w:jc w:val="left"/>
      </w:pPr>
      <w:r>
        <w:rPr>
          <w:rFonts w:ascii="Cambria" w:hAnsi="Cambria"/>
          <w:b w:val="false"/>
          <w:i w:val="false"/>
          <w:color w:val="000000"/>
          <w:sz w:val="22"/>
        </w:rPr>
        <w:t>Elizabeth Fry was focused on women. She wanted change. She was concerned about the number of women with children in prison. She believed that there should be a Chapel.</w:t>
      </w:r>
    </w:p>
    <w:p>
      <w:pPr>
        <w:spacing w:after="0"/>
        <w:ind w:left="120"/>
        <w:jc w:val="left"/>
      </w:pPr>
      <w:r>
        <w:br/>
      </w:r>
    </w:p>
    <w:p>
      <w:pPr>
        <w:spacing w:after="0"/>
        <w:ind w:left="120"/>
        <w:jc w:val="left"/>
      </w:pPr>
      <w:r>
        <w:rPr>
          <w:rFonts w:ascii="Cambria" w:hAnsi="Cambria"/>
          <w:b w:val="false"/>
          <w:i w:val="false"/>
          <w:color w:val="000000"/>
          <w:sz w:val="22"/>
          <w:u w:val="single"/>
        </w:rPr>
        <w:t>The Moral Architecture of the Prison</w:t>
      </w:r>
    </w:p>
    <w:p>
      <w:pPr>
        <w:spacing w:after="0"/>
        <w:ind w:left="120"/>
        <w:jc w:val="left"/>
      </w:pPr>
      <w:r>
        <w:br/>
      </w:r>
    </w:p>
    <w:p>
      <w:pPr>
        <w:numPr>
          <w:ilvl w:val="0"/>
          <w:numId w:val="4"/>
        </w:numPr>
        <w:spacing w:after="0"/>
        <w:jc w:val="left"/>
      </w:pPr>
      <w:r>
        <w:rPr>
          <w:rFonts w:ascii="Cambria" w:hAnsi="Cambria"/>
          <w:b w:val="false"/>
          <w:i w:val="false"/>
          <w:color w:val="000000"/>
          <w:sz w:val="22"/>
        </w:rPr>
        <w:t>Prisons became a projection of how the world should be</w:t>
      </w:r>
    </w:p>
    <w:p>
      <w:pPr>
        <w:numPr>
          <w:ilvl w:val="0"/>
          <w:numId w:val="4"/>
        </w:numPr>
        <w:spacing w:after="0"/>
        <w:jc w:val="left"/>
      </w:pPr>
      <w:r>
        <w:rPr>
          <w:rFonts w:ascii="Cambria" w:hAnsi="Cambria"/>
          <w:b w:val="false"/>
          <w:i w:val="false"/>
          <w:color w:val="000000"/>
          <w:sz w:val="22"/>
        </w:rPr>
        <w:t>Prison was seen as the best way to restore order, as it was the best way to control the body and mind of the individuals</w:t>
      </w:r>
    </w:p>
    <w:p>
      <w:pPr>
        <w:numPr>
          <w:ilvl w:val="0"/>
          <w:numId w:val="4"/>
        </w:numPr>
        <w:spacing w:after="0"/>
        <w:jc w:val="left"/>
      </w:pPr>
      <w:r>
        <w:rPr>
          <w:rFonts w:ascii="Cambria" w:hAnsi="Cambria"/>
          <w:b w:val="false"/>
          <w:i w:val="false"/>
          <w:color w:val="000000"/>
          <w:sz w:val="22"/>
        </w:rPr>
        <w:t>Moral uplifting of population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in prison there needed to be religion, and education)</w:t>
      </w:r>
    </w:p>
    <w:p>
      <w:pPr>
        <w:numPr>
          <w:ilvl w:val="0"/>
          <w:numId w:val="4"/>
        </w:numPr>
        <w:spacing w:after="0"/>
        <w:jc w:val="left"/>
      </w:pPr>
      <w:r>
        <w:rPr>
          <w:rFonts w:ascii="Cambria" w:hAnsi="Cambria"/>
          <w:b w:val="false"/>
          <w:i w:val="false"/>
          <w:color w:val="000000"/>
          <w:sz w:val="22"/>
        </w:rPr>
        <w:t>Remove sources of temptation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what could foster crime</w:t>
      </w:r>
    </w:p>
    <w:p>
      <w:pPr>
        <w:numPr>
          <w:ilvl w:val="0"/>
          <w:numId w:val="4"/>
        </w:numPr>
        <w:spacing w:after="0"/>
        <w:jc w:val="left"/>
      </w:pPr>
      <w:r>
        <w:rPr>
          <w:rFonts w:ascii="Cambria" w:hAnsi="Cambria"/>
          <w:b w:val="false"/>
          <w:i w:val="false"/>
          <w:color w:val="000000"/>
          <w:sz w:val="22"/>
        </w:rPr>
        <w:t>Impose discipline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wasn’t just for the prisoners. Was for the guards as well. No more corrupt, abusive guards.</w:t>
      </w:r>
    </w:p>
    <w:p>
      <w:pPr>
        <w:numPr>
          <w:ilvl w:val="0"/>
          <w:numId w:val="4"/>
        </w:numPr>
        <w:spacing w:after="0"/>
        <w:jc w:val="left"/>
      </w:pPr>
      <w:r>
        <w:rPr>
          <w:rFonts w:ascii="Cambria" w:hAnsi="Cambria"/>
          <w:b w:val="false"/>
          <w:i w:val="false"/>
          <w:color w:val="000000"/>
          <w:sz w:val="22"/>
        </w:rPr>
        <w:t>Criminal is a rational being who can be trained</w:t>
      </w:r>
    </w:p>
    <w:p>
      <w:pPr>
        <w:numPr>
          <w:ilvl w:val="0"/>
          <w:numId w:val="4"/>
        </w:numPr>
        <w:spacing w:after="0"/>
        <w:jc w:val="left"/>
      </w:pPr>
      <w:r>
        <w:rPr>
          <w:rFonts w:ascii="Cambria" w:hAnsi="Cambria"/>
          <w:b w:val="false"/>
          <w:i w:val="false"/>
          <w:color w:val="000000"/>
          <w:sz w:val="22"/>
        </w:rPr>
        <w:t xml:space="preserve">Prison was proportionate </w:t>
      </w:r>
      <w:r>
        <w:rPr>
          <w:rFonts w:ascii="Cambria" w:hAnsi="Cambria"/>
          <w:b w:val="false"/>
          <w:i w:val="false"/>
          <w:color w:val="000000"/>
          <w:sz w:val="22"/>
        </w:rPr>
        <w:t xml:space="preserve">to </w:t>
      </w:r>
      <w:r>
        <w:rPr>
          <w:rFonts w:ascii="Cambria" w:hAnsi="Cambria"/>
          <w:b w:val="false"/>
          <w:i w:val="false"/>
          <w:color w:val="000000"/>
          <w:sz w:val="22"/>
        </w:rPr>
        <w:t>the crime, and could be tweaked</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reduced sentence) when necessary</w:t>
      </w:r>
    </w:p>
    <w:p>
      <w:pPr>
        <w:spacing w:after="0"/>
        <w:ind w:left="120"/>
        <w:jc w:val="left"/>
      </w:pPr>
      <w:r>
        <w:br/>
      </w:r>
    </w:p>
    <w:p>
      <w:pPr>
        <w:spacing w:after="0"/>
        <w:ind w:left="120"/>
        <w:jc w:val="left"/>
      </w:pPr>
      <w:r>
        <w:rPr>
          <w:rFonts w:ascii="Cambria" w:hAnsi="Cambria"/>
          <w:b w:val="false"/>
          <w:i w:val="false"/>
          <w:color w:val="000000"/>
          <w:sz w:val="22"/>
        </w:rPr>
        <w:t>Why were prisons originally called</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penitentiaries’?</w:t>
      </w:r>
    </w:p>
    <w:p>
      <w:pPr>
        <w:numPr>
          <w:ilvl w:val="0"/>
          <w:numId w:val="5"/>
        </w:numPr>
        <w:spacing w:after="0"/>
        <w:jc w:val="left"/>
      </w:pPr>
      <w:r>
        <w:rPr>
          <w:rFonts w:ascii="Cambria" w:hAnsi="Cambria"/>
          <w:b w:val="false"/>
          <w:i w:val="false"/>
          <w:color w:val="000000"/>
          <w:sz w:val="22"/>
        </w:rPr>
        <w:t>Comes from the root word penitent</w:t>
      </w:r>
    </w:p>
    <w:p>
      <w:pPr>
        <w:numPr>
          <w:ilvl w:val="1"/>
          <w:numId w:val="5"/>
        </w:numPr>
        <w:spacing w:after="0"/>
        <w:jc w:val="left"/>
      </w:pPr>
      <w:r>
        <w:rPr>
          <w:rFonts w:ascii="Cambria" w:hAnsi="Cambria"/>
          <w:b w:val="false"/>
          <w:i w:val="false"/>
          <w:color w:val="000000"/>
          <w:sz w:val="22"/>
        </w:rPr>
        <w:t>This means expressing or feeling regret or sorrow</w:t>
      </w:r>
    </w:p>
    <w:p>
      <w:pPr>
        <w:numPr>
          <w:ilvl w:val="1"/>
          <w:numId w:val="5"/>
        </w:numPr>
        <w:spacing w:after="0"/>
        <w:jc w:val="left"/>
      </w:pPr>
      <w:r>
        <w:rPr>
          <w:rFonts w:ascii="Cambria" w:hAnsi="Cambria"/>
          <w:b w:val="false"/>
          <w:i w:val="false"/>
          <w:color w:val="000000"/>
          <w:sz w:val="22"/>
        </w:rPr>
        <w:t>A place where an individual can come to terms with their misdeed</w:t>
      </w:r>
    </w:p>
    <w:p>
      <w:pPr>
        <w:numPr>
          <w:ilvl w:val="1"/>
          <w:numId w:val="5"/>
        </w:numPr>
        <w:spacing w:after="0"/>
        <w:jc w:val="left"/>
      </w:pPr>
      <w:r>
        <w:rPr>
          <w:rFonts w:ascii="Cambria" w:hAnsi="Cambria"/>
          <w:b w:val="false"/>
          <w:i w:val="false"/>
          <w:color w:val="000000"/>
          <w:sz w:val="22"/>
        </w:rPr>
        <w:t>Removed individuals from corrupting influences, and allowed them to reflect in solitude</w:t>
      </w:r>
    </w:p>
    <w:p>
      <w:pPr>
        <w:numPr>
          <w:ilvl w:val="1"/>
          <w:numId w:val="5"/>
        </w:numPr>
        <w:spacing w:after="0"/>
        <w:jc w:val="left"/>
      </w:pPr>
      <w:r>
        <w:rPr>
          <w:rFonts w:ascii="Cambria" w:hAnsi="Cambria"/>
          <w:b w:val="false"/>
          <w:i w:val="false"/>
          <w:color w:val="000000"/>
          <w:sz w:val="22"/>
        </w:rPr>
        <w:t>Heavy influence of religion</w:t>
      </w:r>
    </w:p>
    <w:p>
      <w:pPr>
        <w:spacing w:after="0"/>
        <w:ind w:left="120"/>
        <w:jc w:val="left"/>
      </w:pPr>
      <w:r>
        <w:br/>
      </w:r>
    </w:p>
    <w:p>
      <w:pPr>
        <w:spacing w:after="0"/>
        <w:ind w:left="120"/>
        <w:jc w:val="left"/>
      </w:pPr>
      <w:r>
        <w:rPr>
          <w:rFonts w:ascii="Cambria" w:hAnsi="Cambria"/>
          <w:b w:val="false"/>
          <w:i w:val="false"/>
          <w:color w:val="000000"/>
          <w:sz w:val="22"/>
          <w:u w:val="single"/>
        </w:rPr>
        <w:t xml:space="preserve">The Pennsylvania Model: </w:t>
      </w:r>
      <w:r>
        <w:rPr>
          <w:rFonts w:ascii="Cambria" w:hAnsi="Cambria"/>
          <w:b w:val="false"/>
          <w:i w:val="false"/>
          <w:color w:val="000000"/>
          <w:sz w:val="22"/>
        </w:rPr>
        <w:t>19</w:t>
      </w:r>
      <w:r>
        <w:rPr>
          <w:rFonts w:ascii="Cambria" w:hAnsi="Cambria"/>
          <w:b w:val="false"/>
          <w:i w:val="false"/>
          <w:color w:val="000000"/>
          <w:vertAlign w:val="superscript"/>
        </w:rPr>
        <w:t>th</w:t>
      </w:r>
      <w:r>
        <w:rPr>
          <w:rFonts w:ascii="Cambria" w:hAnsi="Cambria"/>
          <w:b w:val="false"/>
          <w:i w:val="false"/>
          <w:color w:val="000000"/>
          <w:sz w:val="22"/>
        </w:rPr>
        <w:t xml:space="preserve"> century</w:t>
      </w:r>
    </w:p>
    <w:p>
      <w:pPr>
        <w:spacing w:after="0"/>
        <w:ind w:left="120"/>
        <w:jc w:val="left"/>
      </w:pPr>
      <w:r>
        <w:rPr>
          <w:rFonts w:ascii="Cambria" w:hAnsi="Cambria"/>
          <w:b w:val="false"/>
          <w:i w:val="false"/>
          <w:color w:val="000000"/>
          <w:sz w:val="22"/>
        </w:rPr>
        <w:t>Absolutely no communication between offenders.</w:t>
      </w:r>
    </w:p>
    <w:p>
      <w:pPr>
        <w:spacing w:after="0"/>
        <w:ind w:left="120"/>
        <w:jc w:val="left"/>
      </w:pPr>
      <w:r>
        <w:rPr>
          <w:rFonts w:ascii="Cambria" w:hAnsi="Cambria"/>
          <w:b w:val="false"/>
          <w:i w:val="false"/>
          <w:color w:val="000000"/>
          <w:sz w:val="22"/>
        </w:rPr>
        <w:t>Prisoner had bed, toilet, working space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to prevent idleness)</w:t>
      </w:r>
    </w:p>
    <w:p>
      <w:pPr>
        <w:spacing w:after="0"/>
        <w:ind w:left="120"/>
        <w:jc w:val="left"/>
      </w:pPr>
      <w:r>
        <w:rPr>
          <w:rFonts w:ascii="Cambria" w:hAnsi="Cambria"/>
          <w:b w:val="false"/>
          <w:i w:val="false"/>
          <w:color w:val="000000"/>
          <w:sz w:val="22"/>
        </w:rPr>
        <w:t>Reflection on their misdeed</w:t>
      </w:r>
    </w:p>
    <w:p>
      <w:pPr>
        <w:spacing w:after="0"/>
        <w:ind w:left="120"/>
        <w:jc w:val="left"/>
      </w:pPr>
      <w:r>
        <w:rPr>
          <w:rFonts w:ascii="Cambria" w:hAnsi="Cambria"/>
          <w:b w:val="false"/>
          <w:i w:val="false"/>
          <w:color w:val="000000"/>
          <w:sz w:val="22"/>
        </w:rPr>
        <w:t>People started to notice things:</w:t>
      </w:r>
    </w:p>
    <w:p>
      <w:pPr>
        <w:spacing w:after="0"/>
        <w:ind w:left="120"/>
        <w:jc w:val="left"/>
      </w:pPr>
      <w:r>
        <w:rPr>
          <w:rFonts w:ascii="Cambria" w:hAnsi="Cambria"/>
          <w:b w:val="false"/>
          <w:i w:val="false"/>
          <w:color w:val="000000"/>
          <w:sz w:val="22"/>
        </w:rPr>
        <w:t>High suicide rates</w:t>
      </w:r>
    </w:p>
    <w:p>
      <w:pPr>
        <w:spacing w:after="0"/>
        <w:ind w:left="120"/>
        <w:jc w:val="left"/>
      </w:pPr>
      <w:r>
        <w:rPr>
          <w:rFonts w:ascii="Cambria" w:hAnsi="Cambria"/>
          <w:b w:val="false"/>
          <w:i w:val="false"/>
          <w:color w:val="000000"/>
          <w:sz w:val="22"/>
        </w:rPr>
        <w:t>Degradation of mental state</w:t>
      </w:r>
    </w:p>
    <w:p>
      <w:pPr>
        <w:spacing w:after="0"/>
        <w:ind w:left="120"/>
        <w:jc w:val="left"/>
      </w:pPr>
      <w:r>
        <w:rPr>
          <w:rFonts w:ascii="Cambria" w:hAnsi="Cambria"/>
          <w:b w:val="false"/>
          <w:i w:val="false"/>
          <w:color w:val="000000"/>
          <w:sz w:val="22"/>
        </w:rPr>
        <w:t>Expensive to run</w:t>
      </w:r>
    </w:p>
    <w:p>
      <w:pPr>
        <w:spacing w:after="0"/>
        <w:ind w:left="120"/>
        <w:jc w:val="left"/>
      </w:pPr>
      <w:r>
        <w:br/>
      </w:r>
    </w:p>
    <w:p>
      <w:pPr>
        <w:spacing w:after="0"/>
        <w:ind w:left="120"/>
        <w:jc w:val="left"/>
      </w:pPr>
      <w:r>
        <w:rPr>
          <w:rFonts w:ascii="Cambria" w:hAnsi="Cambria"/>
          <w:b w:val="false"/>
          <w:i w:val="false"/>
          <w:color w:val="000000"/>
          <w:sz w:val="22"/>
          <w:u w:val="single"/>
        </w:rPr>
        <w:t xml:space="preserve">The Auburn Model: </w:t>
      </w:r>
      <w:r>
        <w:rPr>
          <w:rFonts w:ascii="Cambria" w:hAnsi="Cambria"/>
          <w:b w:val="false"/>
          <w:i w:val="false"/>
          <w:color w:val="000000"/>
          <w:sz w:val="22"/>
        </w:rPr>
        <w:t>19</w:t>
      </w:r>
      <w:r>
        <w:rPr>
          <w:rFonts w:ascii="Cambria" w:hAnsi="Cambria"/>
          <w:b w:val="false"/>
          <w:i w:val="false"/>
          <w:color w:val="000000"/>
          <w:vertAlign w:val="superscript"/>
        </w:rPr>
        <w:t>th</w:t>
      </w:r>
      <w:r>
        <w:rPr>
          <w:rFonts w:ascii="Cambria" w:hAnsi="Cambria"/>
          <w:b w:val="false"/>
          <w:i w:val="false"/>
          <w:color w:val="000000"/>
          <w:sz w:val="22"/>
        </w:rPr>
        <w:t xml:space="preserve"> century</w:t>
      </w:r>
    </w:p>
    <w:p>
      <w:pPr>
        <w:spacing w:after="0"/>
        <w:ind w:left="120"/>
        <w:jc w:val="left"/>
      </w:pPr>
      <w:r>
        <w:rPr>
          <w:rFonts w:ascii="Cambria" w:hAnsi="Cambria"/>
          <w:b w:val="false"/>
          <w:i w:val="false"/>
          <w:color w:val="000000"/>
          <w:sz w:val="22"/>
        </w:rPr>
        <w:t>Incredibly small cell.</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bed and toilet)</w:t>
      </w:r>
    </w:p>
    <w:p>
      <w:pPr>
        <w:spacing w:after="0"/>
        <w:ind w:left="120"/>
        <w:jc w:val="left"/>
      </w:pPr>
      <w:r>
        <w:rPr>
          <w:rFonts w:ascii="Cambria" w:hAnsi="Cambria"/>
          <w:b w:val="false"/>
          <w:i w:val="false"/>
          <w:color w:val="000000"/>
          <w:sz w:val="22"/>
        </w:rPr>
        <w:t>People only spent time while sleeping</w:t>
      </w:r>
    </w:p>
    <w:p>
      <w:pPr>
        <w:spacing w:after="0"/>
        <w:ind w:left="120"/>
        <w:jc w:val="left"/>
      </w:pPr>
      <w:r>
        <w:rPr>
          <w:rFonts w:ascii="Cambria" w:hAnsi="Cambria"/>
          <w:b w:val="false"/>
          <w:i w:val="false"/>
          <w:color w:val="000000"/>
          <w:sz w:val="22"/>
        </w:rPr>
        <w:t>People were out with other inmates</w:t>
      </w:r>
    </w:p>
    <w:p>
      <w:pPr>
        <w:spacing w:after="0"/>
        <w:ind w:left="120"/>
        <w:jc w:val="left"/>
      </w:pPr>
      <w:r>
        <w:rPr>
          <w:rFonts w:ascii="Cambria" w:hAnsi="Cambria"/>
          <w:b w:val="false"/>
          <w:i w:val="false"/>
          <w:color w:val="000000"/>
          <w:sz w:val="22"/>
        </w:rPr>
        <w:t>When with other inmates, there was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silent association”</w:t>
      </w:r>
    </w:p>
    <w:p>
      <w:pPr>
        <w:spacing w:after="0"/>
        <w:ind w:left="120"/>
        <w:jc w:val="left"/>
      </w:pPr>
      <w:r>
        <w:rPr>
          <w:rFonts w:ascii="Cambria" w:hAnsi="Cambria"/>
          <w:b w:val="false"/>
          <w:i w:val="false"/>
          <w:color w:val="000000"/>
          <w:sz w:val="22"/>
        </w:rPr>
        <w:t>Although they were with other inmates, there was absolutely no communication allowed.</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No looks, glance, nods, words, gestures etc.)</w:t>
      </w:r>
    </w:p>
    <w:p>
      <w:pPr>
        <w:spacing w:after="0"/>
        <w:ind w:left="120"/>
        <w:jc w:val="left"/>
      </w:pPr>
      <w:r>
        <w:rPr>
          <w:rFonts w:ascii="Cambria" w:hAnsi="Cambria"/>
          <w:b w:val="false"/>
          <w:i w:val="false"/>
          <w:color w:val="000000"/>
          <w:sz w:val="22"/>
        </w:rPr>
        <w:t>With the Auburn Model, the Lockstep Shuffle emerged</w:t>
      </w:r>
    </w:p>
    <w:p>
      <w:pPr>
        <w:spacing w:after="0"/>
        <w:ind w:left="120"/>
        <w:jc w:val="left"/>
      </w:pPr>
      <w:r>
        <w:rPr>
          <w:rFonts w:ascii="Cambria" w:hAnsi="Cambria"/>
          <w:b w:val="false"/>
          <w:i w:val="false"/>
          <w:color w:val="000000"/>
          <w:sz w:val="22"/>
        </w:rPr>
        <w:t>A line where all prisoners were dressed the same</w:t>
      </w:r>
    </w:p>
    <w:p>
      <w:pPr>
        <w:spacing w:after="0"/>
        <w:ind w:left="120"/>
        <w:jc w:val="left"/>
      </w:pPr>
      <w:r>
        <w:rPr>
          <w:rFonts w:ascii="Cambria" w:hAnsi="Cambria"/>
          <w:b w:val="false"/>
          <w:i w:val="false"/>
          <w:color w:val="000000"/>
          <w:sz w:val="22"/>
        </w:rPr>
        <w:t>Was meant to erode any sense of self</w:t>
      </w:r>
    </w:p>
    <w:p>
      <w:pPr>
        <w:spacing w:after="0"/>
        <w:ind w:left="120"/>
        <w:jc w:val="left"/>
      </w:pPr>
      <w:r>
        <w:rPr>
          <w:rFonts w:ascii="Cambria" w:hAnsi="Cambria"/>
          <w:b w:val="false"/>
          <w:i w:val="false"/>
          <w:color w:val="000000"/>
          <w:sz w:val="22"/>
        </w:rPr>
        <w:t>Prisoners were now simply a number, and moved when they were told to move</w:t>
      </w:r>
    </w:p>
    <w:p>
      <w:pPr>
        <w:spacing w:after="0"/>
        <w:ind w:left="120"/>
        <w:jc w:val="left"/>
      </w:pPr>
      <w:r>
        <w:rPr>
          <w:rFonts w:ascii="Cambria" w:hAnsi="Cambria"/>
          <w:b w:val="false"/>
          <w:i w:val="false"/>
          <w:color w:val="000000"/>
          <w:sz w:val="22"/>
        </w:rPr>
        <w:t>Goal was to control the mind</w:t>
      </w:r>
    </w:p>
    <w:p>
      <w:pPr>
        <w:spacing w:after="0"/>
        <w:ind w:left="120"/>
        <w:jc w:val="left"/>
      </w:pPr>
      <w:r>
        <w:br/>
      </w:r>
    </w:p>
    <w:p>
      <w:pPr>
        <w:spacing w:after="0"/>
        <w:ind w:left="120"/>
        <w:jc w:val="left"/>
      </w:pPr>
      <w:r>
        <w:rPr>
          <w:rFonts w:ascii="Cambria" w:hAnsi="Cambria"/>
          <w:b w:val="false"/>
          <w:i w:val="false"/>
          <w:color w:val="000000"/>
          <w:sz w:val="22"/>
          <w:u w:val="single"/>
        </w:rPr>
        <w:t>The Ideal Prison: The Panopticon</w:t>
      </w:r>
    </w:p>
    <w:p>
      <w:pPr>
        <w:spacing w:after="0"/>
        <w:ind w:left="120"/>
        <w:jc w:val="left"/>
      </w:pPr>
      <w:r>
        <w:rPr>
          <w:rFonts w:ascii="Cambria" w:hAnsi="Cambria"/>
          <w:b w:val="false"/>
          <w:i w:val="false"/>
          <w:color w:val="000000"/>
          <w:sz w:val="22"/>
        </w:rPr>
        <w:t>Was a prison system was thought up by Jeremy Bentham</w:t>
      </w:r>
    </w:p>
    <w:p>
      <w:pPr>
        <w:spacing w:after="0"/>
        <w:ind w:left="120"/>
        <w:jc w:val="left"/>
      </w:pPr>
      <w:r>
        <w:rPr>
          <w:rFonts w:ascii="Cambria" w:hAnsi="Cambria"/>
          <w:b w:val="false"/>
          <w:i w:val="false"/>
          <w:color w:val="000000"/>
          <w:sz w:val="22"/>
        </w:rPr>
        <w:t>The idea is to build a central tower in the middle with tinted windows.</w:t>
      </w:r>
    </w:p>
    <w:p>
      <w:pPr>
        <w:spacing w:after="0"/>
        <w:ind w:left="120"/>
        <w:jc w:val="left"/>
      </w:pPr>
      <w:r>
        <w:rPr>
          <w:rFonts w:ascii="Cambria" w:hAnsi="Cambria"/>
          <w:b w:val="false"/>
          <w:i w:val="false"/>
          <w:color w:val="000000"/>
          <w:sz w:val="22"/>
        </w:rPr>
        <w:t>Prisoners were in a circle around the tower</w:t>
      </w:r>
    </w:p>
    <w:p>
      <w:pPr>
        <w:spacing w:after="0"/>
        <w:ind w:left="120"/>
        <w:jc w:val="left"/>
      </w:pPr>
      <w:r>
        <w:rPr>
          <w:rFonts w:ascii="Cambria" w:hAnsi="Cambria"/>
          <w:b w:val="false"/>
          <w:i w:val="false"/>
          <w:color w:val="000000"/>
          <w:sz w:val="22"/>
        </w:rPr>
        <w:t>Enforced the idea that the system could always be watching you</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The All Seeing Eye)</w:t>
      </w:r>
    </w:p>
    <w:p>
      <w:pPr>
        <w:spacing w:after="0"/>
        <w:ind w:left="120"/>
        <w:jc w:val="left"/>
      </w:pPr>
      <w:r>
        <w:rPr>
          <w:rFonts w:ascii="Cambria" w:hAnsi="Cambria"/>
          <w:b w:val="false"/>
          <w:i w:val="false"/>
          <w:color w:val="000000"/>
          <w:sz w:val="22"/>
        </w:rPr>
        <w:t>Prisoners had no many ideas how many people were watching</w:t>
      </w:r>
    </w:p>
    <w:p>
      <w:pPr>
        <w:spacing w:after="0"/>
        <w:ind w:left="120"/>
        <w:jc w:val="left"/>
      </w:pPr>
      <w:r>
        <w:rPr>
          <w:rFonts w:ascii="Cambria" w:hAnsi="Cambria"/>
          <w:b w:val="false"/>
          <w:i w:val="false"/>
          <w:color w:val="000000"/>
          <w:sz w:val="22"/>
        </w:rPr>
        <w:t>Prisoners kept themselves in check by self regulating, for fear of punishment</w:t>
      </w:r>
    </w:p>
    <w:p>
      <w:pPr>
        <w:spacing w:after="0"/>
        <w:ind w:left="120"/>
        <w:jc w:val="left"/>
      </w:pPr>
      <w:r>
        <w:rPr>
          <w:rFonts w:ascii="Cambria" w:hAnsi="Cambria"/>
          <w:b w:val="false"/>
          <w:i w:val="false"/>
          <w:color w:val="000000"/>
          <w:sz w:val="22"/>
        </w:rPr>
        <w:t>In theory, prisoners constantly obey rules and constructively use their time.</w:t>
      </w:r>
    </w:p>
    <w:p>
      <w:pPr>
        <w:spacing w:after="0"/>
        <w:ind w:left="120"/>
        <w:jc w:val="left"/>
      </w:pPr>
      <w:r>
        <w:br/>
      </w:r>
    </w:p>
    <w:p>
      <w:pPr>
        <w:spacing w:after="0"/>
        <w:ind w:left="120"/>
        <w:jc w:val="left"/>
      </w:pPr>
      <w:r>
        <w:rPr>
          <w:rFonts w:ascii="Cambria" w:hAnsi="Cambria"/>
          <w:b w:val="false"/>
          <w:i w:val="false"/>
          <w:color w:val="000000"/>
          <w:sz w:val="22"/>
        </w:rPr>
        <w:t>Can you imagine a society without prisons?</w:t>
      </w:r>
    </w:p>
    <w:p>
      <w:pPr>
        <w:spacing w:after="0"/>
        <w:ind w:left="120"/>
        <w:jc w:val="left"/>
      </w:pPr>
      <w:r>
        <w:rPr>
          <w:rFonts w:ascii="Cambria" w:hAnsi="Cambria"/>
          <w:b w:val="false"/>
          <w:i w:val="false"/>
          <w:color w:val="000000"/>
          <w:sz w:val="22"/>
        </w:rPr>
        <w:t>What country has the highest rate of incarceration?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U.S</w:t>
      </w:r>
    </w:p>
    <w:p>
      <w:pPr>
        <w:spacing w:after="0"/>
        <w:ind w:left="120"/>
        <w:jc w:val="left"/>
      </w:pPr>
      <w:r>
        <w:rPr>
          <w:rFonts w:ascii="Cambria" w:hAnsi="Cambria"/>
          <w:b w:val="false"/>
          <w:i w:val="false"/>
          <w:color w:val="000000"/>
          <w:sz w:val="22"/>
        </w:rPr>
        <w:t>Name two countries that have very low rates of incarceration?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Norway, Denmark, Finland all have the lowest</w:t>
      </w:r>
    </w:p>
    <w:p>
      <w:pPr>
        <w:spacing w:after="0"/>
        <w:ind w:left="120"/>
        <w:jc w:val="left"/>
      </w:pPr>
      <w:r>
        <w:br/>
      </w:r>
    </w:p>
    <w:p>
      <w:pPr>
        <w:spacing w:after="0"/>
        <w:ind w:left="120"/>
        <w:jc w:val="left"/>
      </w:pPr>
      <w:r>
        <w:rPr>
          <w:rFonts w:ascii="Cambria" w:hAnsi="Cambria"/>
          <w:b/>
          <w:i w:val="false"/>
          <w:color w:val="000000"/>
          <w:sz w:val="22"/>
        </w:rPr>
        <w:t>Philippines Dancing Inmates</w:t>
      </w:r>
    </w:p>
    <w:p>
      <w:pPr>
        <w:spacing w:after="0"/>
        <w:ind w:left="120"/>
        <w:jc w:val="left"/>
      </w:pPr>
      <w:r>
        <w:rPr>
          <w:rFonts w:ascii="Cambria" w:hAnsi="Cambria"/>
          <w:b w:val="false"/>
          <w:i w:val="false"/>
          <w:color w:val="000000"/>
          <w:sz w:val="22"/>
        </w:rPr>
        <w:t>CPDRC</w:t>
      </w:r>
    </w:p>
    <w:p>
      <w:pPr>
        <w:numPr>
          <w:ilvl w:val="0"/>
          <w:numId w:val="6"/>
        </w:numPr>
        <w:spacing w:after="0"/>
        <w:jc w:val="left"/>
      </w:pPr>
      <w:r>
        <w:rPr>
          <w:rFonts w:ascii="Cambria" w:hAnsi="Cambria"/>
          <w:b w:val="false"/>
          <w:i w:val="false"/>
          <w:color w:val="000000"/>
          <w:sz w:val="22"/>
        </w:rPr>
        <w:t>The prisoners are using dance to get the prisoners active, and engaged</w:t>
      </w:r>
    </w:p>
    <w:p>
      <w:pPr>
        <w:numPr>
          <w:ilvl w:val="0"/>
          <w:numId w:val="6"/>
        </w:numPr>
        <w:spacing w:after="0"/>
        <w:jc w:val="left"/>
      </w:pPr>
      <w:r>
        <w:rPr>
          <w:rFonts w:ascii="Cambria" w:hAnsi="Cambria"/>
          <w:b w:val="false"/>
          <w:i w:val="false"/>
          <w:color w:val="000000"/>
          <w:sz w:val="22"/>
        </w:rPr>
        <w:t>Humanizes the prisoner’s</w:t>
      </w:r>
    </w:p>
    <w:p>
      <w:pPr>
        <w:numPr>
          <w:ilvl w:val="0"/>
          <w:numId w:val="6"/>
        </w:numPr>
        <w:spacing w:after="0"/>
        <w:jc w:val="left"/>
      </w:pPr>
      <w:r>
        <w:rPr>
          <w:rFonts w:ascii="Cambria" w:hAnsi="Cambria"/>
          <w:b w:val="false"/>
          <w:i w:val="false"/>
          <w:color w:val="000000"/>
          <w:sz w:val="22"/>
        </w:rPr>
        <w:t>Gives them a purpose</w:t>
      </w:r>
    </w:p>
    <w:p>
      <w:pPr>
        <w:spacing w:after="0"/>
        <w:ind w:left="120"/>
        <w:jc w:val="left"/>
      </w:pPr>
      <w:r>
        <w:br/>
      </w:r>
    </w:p>
    <w:p>
      <w:pPr>
        <w:spacing w:after="0"/>
        <w:ind w:left="120"/>
        <w:jc w:val="left"/>
      </w:pPr>
      <w:r>
        <w:rPr>
          <w:rFonts w:ascii="Cambria" w:hAnsi="Cambria"/>
          <w:b w:val="false"/>
          <w:i w:val="false"/>
          <w:color w:val="000000"/>
          <w:sz w:val="22"/>
        </w:rPr>
        <w:t>How many adult correctional institutions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jails and prisons) are there across Canada?</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216, there are more Provincial</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173) and</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43) Federal</w:t>
      </w:r>
    </w:p>
    <w:p>
      <w:pPr>
        <w:spacing w:after="0"/>
        <w:ind w:left="120"/>
        <w:jc w:val="left"/>
      </w:pPr>
      <w:r>
        <w:br/>
      </w:r>
    </w:p>
    <w:p>
      <w:pPr>
        <w:spacing w:after="0"/>
        <w:ind w:left="120"/>
        <w:jc w:val="left"/>
      </w:pPr>
      <w:r>
        <w:rPr>
          <w:rFonts w:ascii="Cambria" w:hAnsi="Cambria"/>
          <w:b w:val="false"/>
          <w:i w:val="false"/>
          <w:color w:val="000000"/>
          <w:sz w:val="22"/>
        </w:rPr>
        <w:t>How much $$$??</w:t>
      </w:r>
    </w:p>
    <w:p>
      <w:pPr>
        <w:spacing w:after="0"/>
        <w:ind w:left="120"/>
        <w:jc w:val="left"/>
      </w:pPr>
      <w:r>
        <w:rPr>
          <w:rFonts w:ascii="Cambria" w:hAnsi="Cambria"/>
          <w:b w:val="false"/>
          <w:i w:val="false"/>
          <w:color w:val="000000"/>
          <w:sz w:val="22"/>
        </w:rPr>
        <w:t>To incarcerate a federal male prisoner/year in maximum security?</w:t>
      </w:r>
    </w:p>
    <w:p>
      <w:pPr>
        <w:spacing w:after="0"/>
        <w:ind w:left="120"/>
        <w:jc w:val="left"/>
      </w:pPr>
      <w:r>
        <w:rPr>
          <w:rFonts w:ascii="Cambria" w:hAnsi="Cambria"/>
          <w:b w:val="false"/>
          <w:i w:val="false"/>
          <w:color w:val="000000"/>
          <w:sz w:val="22"/>
        </w:rPr>
        <w:t>$117,000</w:t>
      </w:r>
    </w:p>
    <w:p>
      <w:pPr>
        <w:spacing w:after="0"/>
        <w:ind w:left="120"/>
        <w:jc w:val="left"/>
      </w:pPr>
      <w:r>
        <w:rPr>
          <w:rFonts w:ascii="Cambria" w:hAnsi="Cambria"/>
          <w:b w:val="false"/>
          <w:i w:val="false"/>
          <w:color w:val="000000"/>
          <w:sz w:val="22"/>
        </w:rPr>
        <w:t>Minimum</w:t>
      </w:r>
    </w:p>
    <w:p>
      <w:pPr>
        <w:spacing w:after="0"/>
        <w:ind w:left="120"/>
        <w:jc w:val="left"/>
      </w:pPr>
      <w:r>
        <w:rPr>
          <w:rFonts w:ascii="Cambria" w:hAnsi="Cambria"/>
          <w:b w:val="false"/>
          <w:i w:val="false"/>
          <w:color w:val="000000"/>
          <w:sz w:val="22"/>
        </w:rPr>
        <w:t>$91,000</w:t>
      </w:r>
    </w:p>
    <w:p>
      <w:pPr>
        <w:spacing w:after="0"/>
        <w:ind w:left="120"/>
        <w:jc w:val="left"/>
      </w:pPr>
      <w:r>
        <w:rPr>
          <w:rFonts w:ascii="Cambria" w:hAnsi="Cambria"/>
          <w:b w:val="false"/>
          <w:i w:val="false"/>
          <w:color w:val="000000"/>
          <w:sz w:val="22"/>
        </w:rPr>
        <w:t>To incarcerate a female federal prisoner/year?</w:t>
      </w:r>
    </w:p>
    <w:p>
      <w:pPr>
        <w:spacing w:after="0"/>
        <w:ind w:left="120"/>
        <w:jc w:val="left"/>
      </w:pPr>
      <w:r>
        <w:rPr>
          <w:rFonts w:ascii="Cambria" w:hAnsi="Cambria"/>
          <w:b w:val="false"/>
          <w:i w:val="false"/>
          <w:color w:val="000000"/>
          <w:sz w:val="22"/>
        </w:rPr>
        <w:t>$211,000</w:t>
      </w:r>
    </w:p>
    <w:p>
      <w:pPr>
        <w:spacing w:after="0"/>
        <w:ind w:left="120"/>
        <w:jc w:val="left"/>
      </w:pPr>
      <w:r>
        <w:rPr>
          <w:rFonts w:ascii="Cambria" w:hAnsi="Cambria"/>
          <w:b w:val="false"/>
          <w:i w:val="false"/>
          <w:color w:val="000000"/>
          <w:sz w:val="22"/>
        </w:rPr>
        <w:t>More because there is less females</w:t>
      </w:r>
    </w:p>
    <w:p>
      <w:pPr>
        <w:spacing w:after="0"/>
        <w:ind w:left="120"/>
        <w:jc w:val="left"/>
      </w:pPr>
      <w:r>
        <w:br/>
      </w:r>
    </w:p>
    <w:p>
      <w:pPr>
        <w:spacing w:after="0"/>
        <w:ind w:left="120"/>
        <w:jc w:val="left"/>
      </w:pPr>
      <w:r>
        <w:rPr>
          <w:rFonts w:ascii="Cambria" w:hAnsi="Cambria"/>
          <w:b w:val="false"/>
          <w:i w:val="false"/>
          <w:color w:val="000000"/>
          <w:sz w:val="22"/>
        </w:rPr>
        <w:t>First prisoner built in Canada</w:t>
      </w:r>
    </w:p>
    <w:p>
      <w:pPr>
        <w:spacing w:after="0"/>
        <w:ind w:left="120"/>
        <w:jc w:val="left"/>
      </w:pPr>
      <w:r>
        <w:rPr>
          <w:rFonts w:ascii="Cambria" w:hAnsi="Cambria"/>
          <w:b w:val="false"/>
          <w:i w:val="false"/>
          <w:color w:val="000000"/>
          <w:sz w:val="22"/>
        </w:rPr>
        <w:t>Kingston penitentiary June 1, 1835</w:t>
      </w:r>
    </w:p>
    <w:p>
      <w:pPr>
        <w:spacing w:after="0"/>
        <w:ind w:left="120"/>
        <w:jc w:val="left"/>
      </w:pPr>
      <w:r>
        <w:rPr>
          <w:rFonts w:ascii="Cambria" w:hAnsi="Cambria"/>
          <w:b w:val="false"/>
          <w:i w:val="false"/>
          <w:color w:val="000000"/>
          <w:sz w:val="22"/>
        </w:rPr>
        <w:t>Shut down 2013</w:t>
      </w:r>
    </w:p>
    <w:p>
      <w:pPr>
        <w:spacing w:after="0"/>
        <w:ind w:left="120"/>
        <w:jc w:val="left"/>
      </w:pPr>
      <w:r>
        <w:br/>
      </w:r>
    </w:p>
    <w:p>
      <w:pPr>
        <w:spacing w:after="0"/>
        <w:ind w:left="120"/>
        <w:jc w:val="left"/>
      </w:pPr>
      <w:r>
        <w:rPr>
          <w:rFonts w:ascii="Cambria" w:hAnsi="Cambria"/>
          <w:b w:val="false"/>
          <w:i w:val="false"/>
          <w:color w:val="000000"/>
          <w:sz w:val="22"/>
        </w:rPr>
        <w:t>Kingston Penitentiary</w:t>
      </w:r>
    </w:p>
    <w:p>
      <w:pPr>
        <w:spacing w:after="0"/>
        <w:ind w:left="120"/>
        <w:jc w:val="left"/>
      </w:pPr>
      <w:r>
        <w:rPr>
          <w:rFonts w:ascii="Cambria" w:hAnsi="Cambria"/>
          <w:b w:val="false"/>
          <w:i w:val="false"/>
          <w:color w:val="000000"/>
          <w:sz w:val="22"/>
        </w:rPr>
        <w:t>Based on Auburn model</w:t>
      </w:r>
    </w:p>
    <w:p>
      <w:pPr>
        <w:spacing w:after="0"/>
        <w:ind w:left="120"/>
        <w:jc w:val="left"/>
      </w:pPr>
      <w:r>
        <w:rPr>
          <w:rFonts w:ascii="Cambria" w:hAnsi="Cambria"/>
          <w:b w:val="false"/>
          <w:i w:val="false"/>
          <w:color w:val="000000"/>
          <w:sz w:val="22"/>
        </w:rPr>
        <w:t>Separation of men, women and children</w:t>
      </w:r>
    </w:p>
    <w:p>
      <w:pPr>
        <w:spacing w:after="0"/>
        <w:ind w:left="120"/>
        <w:jc w:val="left"/>
      </w:pPr>
      <w:r>
        <w:rPr>
          <w:rFonts w:ascii="Cambria" w:hAnsi="Cambria"/>
          <w:b w:val="false"/>
          <w:i w:val="false"/>
          <w:color w:val="000000"/>
          <w:sz w:val="22"/>
        </w:rPr>
        <w:t>Auburn model is based on silent association</w:t>
      </w:r>
    </w:p>
    <w:p>
      <w:pPr>
        <w:spacing w:after="0"/>
        <w:ind w:left="120"/>
        <w:jc w:val="left"/>
      </w:pPr>
      <w:r>
        <w:rPr>
          <w:rFonts w:ascii="Cambria" w:hAnsi="Cambria"/>
          <w:b w:val="false"/>
          <w:i w:val="false"/>
          <w:color w:val="000000"/>
          <w:sz w:val="22"/>
        </w:rPr>
        <w:t>Inmates worked, ate together etc, but no communication was allowed</w:t>
      </w:r>
    </w:p>
    <w:p>
      <w:pPr>
        <w:spacing w:after="0"/>
        <w:ind w:left="120"/>
        <w:jc w:val="left"/>
      </w:pPr>
      <w:r>
        <w:rPr>
          <w:rFonts w:ascii="Cambria" w:hAnsi="Cambria"/>
          <w:b w:val="false"/>
          <w:i w:val="false"/>
          <w:color w:val="000000"/>
          <w:sz w:val="22"/>
        </w:rPr>
        <w:t>Severe punishment if caught communicating</w:t>
      </w:r>
    </w:p>
    <w:p>
      <w:pPr>
        <w:spacing w:after="0"/>
        <w:ind w:left="120"/>
        <w:jc w:val="left"/>
      </w:pPr>
      <w:r>
        <w:rPr>
          <w:rFonts w:ascii="Cambria" w:hAnsi="Cambria"/>
          <w:b w:val="false"/>
          <w:i w:val="false"/>
          <w:color w:val="000000"/>
          <w:sz w:val="22"/>
        </w:rPr>
        <w:t>Maintained features of Pennsylvania model</w:t>
      </w:r>
    </w:p>
    <w:p>
      <w:pPr>
        <w:spacing w:after="0"/>
        <w:ind w:left="120"/>
        <w:jc w:val="left"/>
      </w:pPr>
      <w:r>
        <w:rPr>
          <w:rFonts w:ascii="Cambria" w:hAnsi="Cambria"/>
          <w:b w:val="false"/>
          <w:i w:val="false"/>
          <w:color w:val="000000"/>
          <w:sz w:val="22"/>
        </w:rPr>
        <w:t>People were alone in their cells, all the time</w:t>
      </w:r>
    </w:p>
    <w:p>
      <w:pPr>
        <w:spacing w:after="0"/>
        <w:ind w:left="120"/>
        <w:jc w:val="left"/>
      </w:pPr>
      <w:r>
        <w:rPr>
          <w:rFonts w:ascii="Cambria" w:hAnsi="Cambria"/>
          <w:b w:val="false"/>
          <w:i w:val="false"/>
          <w:color w:val="000000"/>
          <w:sz w:val="22"/>
        </w:rPr>
        <w:t>Solitary confinement</w:t>
      </w:r>
    </w:p>
    <w:p>
      <w:pPr>
        <w:spacing w:after="0"/>
        <w:ind w:left="120"/>
        <w:jc w:val="left"/>
      </w:pPr>
      <w:r>
        <w:rPr>
          <w:rFonts w:ascii="Cambria" w:hAnsi="Cambria"/>
          <w:b w:val="false"/>
          <w:i w:val="false"/>
          <w:color w:val="000000"/>
          <w:sz w:val="22"/>
        </w:rPr>
        <w:t>Use of corporal punishment</w:t>
      </w:r>
    </w:p>
    <w:p>
      <w:pPr>
        <w:spacing w:after="0"/>
        <w:ind w:left="120"/>
        <w:jc w:val="left"/>
      </w:pPr>
      <w:r>
        <w:br/>
      </w:r>
    </w:p>
    <w:p>
      <w:pPr>
        <w:spacing w:after="0"/>
        <w:ind w:left="120"/>
        <w:jc w:val="left"/>
      </w:pPr>
      <w:r>
        <w:rPr>
          <w:rFonts w:ascii="Cambria" w:hAnsi="Cambria"/>
          <w:b w:val="false"/>
          <w:i w:val="false"/>
          <w:color w:val="000000"/>
          <w:sz w:val="22"/>
        </w:rPr>
        <w:t>Purpose of Early Prisons</w:t>
      </w:r>
    </w:p>
    <w:p>
      <w:pPr>
        <w:spacing w:after="0"/>
        <w:ind w:left="120"/>
        <w:jc w:val="left"/>
      </w:pPr>
      <w:r>
        <w:rPr>
          <w:rFonts w:ascii="Cambria" w:hAnsi="Cambria"/>
          <w:b w:val="false"/>
          <w:i w:val="false"/>
          <w:color w:val="000000"/>
          <w:sz w:val="22"/>
        </w:rPr>
        <w:t>1) To punish</w:t>
      </w:r>
    </w:p>
    <w:p>
      <w:pPr>
        <w:spacing w:after="0"/>
        <w:ind w:left="120"/>
        <w:jc w:val="left"/>
      </w:pPr>
      <w:r>
        <w:rPr>
          <w:rFonts w:ascii="Cambria" w:hAnsi="Cambria"/>
          <w:b w:val="false"/>
          <w:i w:val="false"/>
          <w:color w:val="000000"/>
          <w:sz w:val="22"/>
        </w:rPr>
        <w:t>Boring tasks</w:t>
      </w:r>
    </w:p>
    <w:p>
      <w:pPr>
        <w:spacing w:after="0"/>
        <w:ind w:left="120"/>
        <w:jc w:val="left"/>
      </w:pPr>
      <w:r>
        <w:rPr>
          <w:rFonts w:ascii="Cambria" w:hAnsi="Cambria"/>
          <w:b w:val="false"/>
          <w:i w:val="false"/>
          <w:color w:val="000000"/>
          <w:sz w:val="22"/>
        </w:rPr>
        <w:t>Corporal punishment behind closed doors</w:t>
      </w:r>
    </w:p>
    <w:p>
      <w:pPr>
        <w:spacing w:after="0"/>
        <w:ind w:left="120"/>
        <w:jc w:val="left"/>
      </w:pPr>
      <w:r>
        <w:rPr>
          <w:rFonts w:ascii="Cambria" w:hAnsi="Cambria"/>
          <w:b w:val="false"/>
          <w:i w:val="false"/>
          <w:color w:val="000000"/>
          <w:sz w:val="22"/>
        </w:rPr>
        <w:t>Labour intensive tasks</w:t>
      </w:r>
    </w:p>
    <w:p>
      <w:pPr>
        <w:spacing w:after="0"/>
        <w:ind w:left="120"/>
        <w:jc w:val="left"/>
      </w:pPr>
      <w:r>
        <w:rPr>
          <w:rFonts w:ascii="Cambria" w:hAnsi="Cambria"/>
          <w:b w:val="false"/>
          <w:i w:val="false"/>
          <w:color w:val="000000"/>
          <w:sz w:val="22"/>
        </w:rPr>
        <w:t>Pay for everything</w:t>
      </w:r>
    </w:p>
    <w:p>
      <w:pPr>
        <w:spacing w:after="0"/>
        <w:ind w:left="120"/>
        <w:jc w:val="left"/>
      </w:pPr>
      <w:r>
        <w:rPr>
          <w:rFonts w:ascii="Cambria" w:hAnsi="Cambria"/>
          <w:b w:val="false"/>
          <w:i w:val="false"/>
          <w:color w:val="000000"/>
          <w:sz w:val="22"/>
        </w:rPr>
        <w:t>Whipping</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laughing, talking = six lashes)(24 lashes for intent to hurt)</w:t>
      </w:r>
    </w:p>
    <w:p>
      <w:pPr>
        <w:spacing w:after="0"/>
        <w:ind w:left="120"/>
        <w:jc w:val="left"/>
      </w:pPr>
      <w:r>
        <w:rPr>
          <w:rFonts w:ascii="Cambria" w:hAnsi="Cambria"/>
          <w:b w:val="false"/>
          <w:i w:val="false"/>
          <w:color w:val="000000"/>
          <w:sz w:val="22"/>
        </w:rPr>
        <w:t>Poor food quality</w:t>
      </w:r>
    </w:p>
    <w:p>
      <w:pPr>
        <w:spacing w:after="0"/>
        <w:ind w:left="120"/>
        <w:jc w:val="left"/>
      </w:pPr>
      <w:r>
        <w:rPr>
          <w:rFonts w:ascii="Cambria" w:hAnsi="Cambria"/>
          <w:b w:val="false"/>
          <w:i w:val="false"/>
          <w:color w:val="000000"/>
          <w:sz w:val="22"/>
        </w:rPr>
        <w:t>2) To repent</w:t>
      </w:r>
    </w:p>
    <w:p>
      <w:pPr>
        <w:spacing w:after="0"/>
        <w:ind w:left="120"/>
        <w:jc w:val="left"/>
      </w:pPr>
      <w:r>
        <w:rPr>
          <w:rFonts w:ascii="Cambria" w:hAnsi="Cambria"/>
          <w:b w:val="false"/>
          <w:i w:val="false"/>
          <w:color w:val="000000"/>
          <w:sz w:val="22"/>
        </w:rPr>
        <w:t>Penitent</w:t>
      </w:r>
    </w:p>
    <w:p>
      <w:pPr>
        <w:spacing w:after="0"/>
        <w:ind w:left="120"/>
        <w:jc w:val="left"/>
      </w:pPr>
      <w:r>
        <w:rPr>
          <w:rFonts w:ascii="Cambria" w:hAnsi="Cambria"/>
          <w:b w:val="false"/>
          <w:i w:val="false"/>
          <w:color w:val="000000"/>
          <w:sz w:val="22"/>
        </w:rPr>
        <w:t>Sorrow and remorse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through reflection</w:t>
      </w:r>
    </w:p>
    <w:p>
      <w:pPr>
        <w:spacing w:after="0"/>
        <w:ind w:left="120"/>
        <w:jc w:val="left"/>
      </w:pPr>
      <w:r>
        <w:rPr>
          <w:rFonts w:ascii="Cambria" w:hAnsi="Cambria"/>
          <w:b w:val="false"/>
          <w:i w:val="false"/>
          <w:color w:val="000000"/>
          <w:sz w:val="22"/>
        </w:rPr>
        <w:t>3) To teach</w:t>
      </w:r>
    </w:p>
    <w:p>
      <w:pPr>
        <w:spacing w:after="0"/>
        <w:ind w:left="120"/>
        <w:jc w:val="left"/>
      </w:pPr>
      <w:r>
        <w:rPr>
          <w:rFonts w:ascii="Cambria" w:hAnsi="Cambria"/>
          <w:b w:val="false"/>
          <w:i w:val="false"/>
          <w:color w:val="000000"/>
          <w:sz w:val="22"/>
        </w:rPr>
        <w:t>Teaching to become a labourer</w:t>
      </w:r>
    </w:p>
    <w:p>
      <w:pPr>
        <w:spacing w:after="0"/>
        <w:ind w:left="120"/>
        <w:jc w:val="left"/>
      </w:pPr>
      <w:r>
        <w:rPr>
          <w:rFonts w:ascii="Cambria" w:hAnsi="Cambria"/>
          <w:b w:val="false"/>
          <w:i w:val="false"/>
          <w:color w:val="000000"/>
          <w:sz w:val="22"/>
        </w:rPr>
        <w:t>Need workers for the rise of factories</w:t>
      </w:r>
    </w:p>
    <w:p>
      <w:pPr>
        <w:spacing w:after="0"/>
        <w:ind w:left="120"/>
        <w:jc w:val="left"/>
      </w:pPr>
      <w:r>
        <w:rPr>
          <w:rFonts w:ascii="Cambria" w:hAnsi="Cambria"/>
          <w:b w:val="false"/>
          <w:i w:val="false"/>
          <w:color w:val="000000"/>
          <w:sz w:val="22"/>
        </w:rPr>
        <w:t>Docile bodies who do what they are told</w:t>
      </w:r>
    </w:p>
    <w:p>
      <w:pPr>
        <w:spacing w:after="0"/>
        <w:ind w:left="120"/>
        <w:jc w:val="left"/>
      </w:pPr>
      <w:r>
        <w:rPr>
          <w:rFonts w:ascii="Cambria" w:hAnsi="Cambria"/>
          <w:b w:val="false"/>
          <w:i w:val="false"/>
          <w:color w:val="000000"/>
          <w:sz w:val="22"/>
        </w:rPr>
        <w:t>Need obedient subjects</w:t>
      </w:r>
    </w:p>
    <w:p>
      <w:pPr>
        <w:spacing w:after="0"/>
        <w:ind w:left="120"/>
        <w:jc w:val="left"/>
      </w:pPr>
      <w:r>
        <w:rPr>
          <w:rFonts w:ascii="Cambria" w:hAnsi="Cambria"/>
          <w:b w:val="false"/>
          <w:i w:val="false"/>
          <w:color w:val="000000"/>
          <w:sz w:val="22"/>
        </w:rPr>
        <w:t>4) Re-socialization</w:t>
      </w:r>
    </w:p>
    <w:p>
      <w:pPr>
        <w:spacing w:after="0"/>
        <w:ind w:left="120"/>
        <w:jc w:val="left"/>
      </w:pPr>
      <w:r>
        <w:rPr>
          <w:rFonts w:ascii="Cambria" w:hAnsi="Cambria"/>
          <w:b w:val="false"/>
          <w:i w:val="false"/>
          <w:color w:val="000000"/>
          <w:sz w:val="22"/>
        </w:rPr>
        <w:t>Change the way they think</w:t>
      </w:r>
    </w:p>
    <w:p>
      <w:pPr>
        <w:spacing w:after="0"/>
        <w:ind w:left="120"/>
        <w:jc w:val="left"/>
      </w:pPr>
      <w:r>
        <w:rPr>
          <w:rFonts w:ascii="Cambria" w:hAnsi="Cambria"/>
          <w:b w:val="false"/>
          <w:i w:val="false"/>
          <w:color w:val="000000"/>
          <w:sz w:val="22"/>
        </w:rPr>
        <w:t>Strip identity</w:t>
      </w:r>
    </w:p>
    <w:p>
      <w:pPr>
        <w:spacing w:after="0"/>
        <w:ind w:left="120"/>
        <w:jc w:val="left"/>
      </w:pPr>
      <w:r>
        <w:rPr>
          <w:rFonts w:ascii="Cambria" w:hAnsi="Cambria"/>
          <w:b w:val="false"/>
          <w:i w:val="false"/>
          <w:color w:val="000000"/>
          <w:sz w:val="22"/>
        </w:rPr>
        <w:t>Drop anti-social ways to get them to become a productive citizen</w:t>
      </w:r>
    </w:p>
    <w:p>
      <w:pPr>
        <w:spacing w:after="0"/>
        <w:ind w:left="120"/>
        <w:jc w:val="left"/>
      </w:pPr>
      <w:r>
        <w:rPr>
          <w:rFonts w:ascii="Cambria" w:hAnsi="Cambria"/>
          <w:b w:val="false"/>
          <w:i w:val="false"/>
          <w:color w:val="000000"/>
          <w:sz w:val="22"/>
        </w:rPr>
        <w:t>Control, discipline, strip identity but build up a new one,</w:t>
      </w:r>
    </w:p>
    <w:p>
      <w:pPr>
        <w:spacing w:after="0"/>
        <w:ind w:left="120"/>
        <w:jc w:val="left"/>
      </w:pPr>
      <w:r>
        <w:br/>
      </w:r>
    </w:p>
    <w:p>
      <w:pPr>
        <w:spacing w:after="0"/>
        <w:ind w:left="120"/>
        <w:jc w:val="left"/>
      </w:pPr>
      <w:r>
        <w:rPr>
          <w:rFonts w:ascii="Cambria" w:hAnsi="Cambria"/>
          <w:b w:val="false"/>
          <w:i w:val="false"/>
          <w:color w:val="000000"/>
          <w:sz w:val="22"/>
        </w:rPr>
        <w:t>Prison as a total institution</w:t>
      </w:r>
    </w:p>
    <w:p>
      <w:pPr>
        <w:spacing w:after="0"/>
        <w:ind w:left="120"/>
        <w:jc w:val="left"/>
      </w:pPr>
      <w:r>
        <w:rPr>
          <w:rFonts w:ascii="Cambria" w:hAnsi="Cambria"/>
          <w:b w:val="false"/>
          <w:i w:val="false"/>
          <w:color w:val="000000"/>
          <w:sz w:val="22"/>
        </w:rPr>
        <w:t>A place where people are isolated from the rest of society for a set period of time and come under the control of officials who run the institution</w:t>
      </w:r>
    </w:p>
    <w:p>
      <w:pPr>
        <w:spacing w:after="0"/>
        <w:ind w:left="120"/>
        <w:jc w:val="left"/>
      </w:pPr>
      <w:r>
        <w:rPr>
          <w:rFonts w:ascii="Cambria" w:hAnsi="Cambria"/>
          <w:b w:val="false"/>
          <w:i w:val="false"/>
          <w:color w:val="000000"/>
          <w:sz w:val="22"/>
        </w:rPr>
        <w:t>School could fit under this definition…sorta… would be correct if it was a private boarding school.</w:t>
      </w:r>
    </w:p>
    <w:p>
      <w:pPr>
        <w:spacing w:after="0"/>
        <w:ind w:left="120"/>
        <w:jc w:val="left"/>
      </w:pPr>
      <w:r>
        <w:rPr>
          <w:rFonts w:ascii="Cambria" w:hAnsi="Cambria"/>
          <w:b w:val="false"/>
          <w:i w:val="false"/>
          <w:color w:val="000000"/>
          <w:sz w:val="22"/>
        </w:rPr>
        <w:t>Rehabilitation center could fit under this definition</w:t>
      </w:r>
    </w:p>
    <w:p>
      <w:pPr>
        <w:spacing w:after="0"/>
        <w:ind w:left="120"/>
        <w:jc w:val="left"/>
      </w:pPr>
      <w:r>
        <w:br/>
      </w:r>
    </w:p>
    <w:p>
      <w:pPr>
        <w:spacing w:after="0"/>
        <w:ind w:left="120"/>
        <w:jc w:val="left"/>
      </w:pPr>
      <w:r>
        <w:rPr>
          <w:rFonts w:ascii="Cambria" w:hAnsi="Cambria"/>
          <w:b w:val="false"/>
          <w:i w:val="false"/>
          <w:color w:val="000000"/>
          <w:sz w:val="22"/>
        </w:rPr>
        <w:t>Risk of a total institution?</w:t>
      </w:r>
    </w:p>
    <w:p>
      <w:pPr>
        <w:spacing w:after="0"/>
        <w:ind w:left="120"/>
        <w:jc w:val="left"/>
      </w:pPr>
      <w:r>
        <w:rPr>
          <w:rFonts w:ascii="Cambria" w:hAnsi="Cambria"/>
          <w:b w:val="false"/>
          <w:i w:val="false"/>
          <w:color w:val="000000"/>
          <w:sz w:val="22"/>
        </w:rPr>
        <w:t>Loss of inability to think on their own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institutionalized)</w:t>
      </w:r>
    </w:p>
    <w:p>
      <w:pPr>
        <w:spacing w:after="0"/>
        <w:ind w:left="120"/>
        <w:jc w:val="left"/>
      </w:pPr>
      <w:r>
        <w:br/>
      </w:r>
    </w:p>
    <w:p>
      <w:pPr>
        <w:spacing w:after="0"/>
        <w:ind w:left="120"/>
        <w:jc w:val="left"/>
      </w:pPr>
      <w:r>
        <w:rPr>
          <w:rFonts w:ascii="Cambria" w:hAnsi="Cambria"/>
          <w:b w:val="false"/>
          <w:i w:val="false"/>
          <w:color w:val="000000"/>
          <w:sz w:val="22"/>
        </w:rPr>
        <w:t>Post WWII: The Move Toward Treatment</w:t>
      </w:r>
    </w:p>
    <w:p>
      <w:pPr>
        <w:spacing w:after="0"/>
        <w:ind w:left="120"/>
        <w:jc w:val="left"/>
      </w:pPr>
      <w:r>
        <w:rPr>
          <w:rFonts w:ascii="Cambria" w:hAnsi="Cambria"/>
          <w:b w:val="false"/>
          <w:i w:val="false"/>
          <w:color w:val="000000"/>
          <w:sz w:val="22"/>
        </w:rPr>
        <w:t>Shift to rehabilitation</w:t>
      </w:r>
    </w:p>
    <w:p>
      <w:pPr>
        <w:spacing w:after="0"/>
        <w:ind w:left="120"/>
        <w:jc w:val="left"/>
      </w:pPr>
      <w:r>
        <w:rPr>
          <w:rFonts w:ascii="Cambria" w:hAnsi="Cambria"/>
          <w:b w:val="false"/>
          <w:i w:val="false"/>
          <w:color w:val="000000"/>
          <w:sz w:val="22"/>
        </w:rPr>
        <w:t>The medical model</w:t>
      </w:r>
    </w:p>
    <w:p>
      <w:pPr>
        <w:spacing w:after="0"/>
        <w:ind w:left="120"/>
        <w:jc w:val="left"/>
      </w:pPr>
      <w:r>
        <w:rPr>
          <w:rFonts w:ascii="Cambria" w:hAnsi="Cambria"/>
          <w:b w:val="false"/>
          <w:i w:val="false"/>
          <w:color w:val="000000"/>
          <w:sz w:val="22"/>
        </w:rPr>
        <w:t>Offender is ill physically, mentally and or socially</w:t>
      </w:r>
    </w:p>
    <w:p>
      <w:pPr>
        <w:spacing w:after="0"/>
        <w:ind w:left="120"/>
        <w:jc w:val="left"/>
      </w:pPr>
      <w:r>
        <w:rPr>
          <w:rFonts w:ascii="Cambria" w:hAnsi="Cambria"/>
          <w:b w:val="false"/>
          <w:i w:val="false"/>
          <w:color w:val="000000"/>
          <w:sz w:val="22"/>
        </w:rPr>
        <w:t>Reliance on experts</w:t>
      </w:r>
    </w:p>
    <w:p>
      <w:pPr>
        <w:spacing w:after="0"/>
        <w:ind w:left="120"/>
        <w:jc w:val="left"/>
      </w:pPr>
      <w:r>
        <w:rPr>
          <w:rFonts w:ascii="Cambria" w:hAnsi="Cambria"/>
          <w:b w:val="false"/>
          <w:i w:val="false"/>
          <w:color w:val="000000"/>
          <w:sz w:val="22"/>
        </w:rPr>
        <w:t>Justifies repressive strategies</w:t>
      </w:r>
    </w:p>
    <w:p>
      <w:pPr>
        <w:spacing w:after="0"/>
        <w:ind w:left="120"/>
        <w:jc w:val="left"/>
      </w:pPr>
      <w:r>
        <w:rPr>
          <w:rFonts w:ascii="Cambria" w:hAnsi="Cambria"/>
          <w:b w:val="false"/>
          <w:i w:val="false"/>
          <w:color w:val="000000"/>
          <w:sz w:val="22"/>
        </w:rPr>
        <w:t>As long as it is done in the name of medicine or science</w:t>
      </w:r>
    </w:p>
    <w:p>
      <w:pPr>
        <w:spacing w:after="0"/>
        <w:ind w:left="120"/>
        <w:jc w:val="left"/>
      </w:pPr>
      <w:r>
        <w:rPr>
          <w:rFonts w:ascii="Cambria" w:hAnsi="Cambria"/>
          <w:b w:val="false"/>
          <w:i w:val="false"/>
          <w:color w:val="000000"/>
          <w:sz w:val="22"/>
        </w:rPr>
        <w:t>They would do electric shock, solitary confinement, and in the 60s/70s they were given massive doses of LSD without their knowledge or consent</w:t>
      </w:r>
    </w:p>
    <w:p>
      <w:pPr>
        <w:spacing w:after="0"/>
        <w:ind w:left="120"/>
        <w:jc w:val="left"/>
      </w:pPr>
      <w:r>
        <w:br/>
      </w:r>
    </w:p>
    <w:p>
      <w:pPr>
        <w:spacing w:after="0"/>
        <w:ind w:left="120"/>
        <w:jc w:val="left"/>
      </w:pPr>
      <w:r>
        <w:rPr>
          <w:rFonts w:ascii="Cambria" w:hAnsi="Cambria"/>
          <w:b w:val="false"/>
          <w:i w:val="false"/>
          <w:color w:val="000000"/>
          <w:sz w:val="22"/>
        </w:rPr>
        <w:t>Violation of Section 12, Cha</w:t>
      </w:r>
      <w:r>
        <w:rPr>
          <w:rFonts w:ascii="Cambria" w:hAnsi="Cambria"/>
          <w:b w:val="false"/>
          <w:i w:val="false"/>
          <w:color w:val="000000"/>
          <w:sz w:val="22"/>
        </w:rPr>
        <w:t>r</w:t>
      </w:r>
      <w:r>
        <w:rPr>
          <w:rFonts w:ascii="Cambria" w:hAnsi="Cambria"/>
          <w:b w:val="false"/>
          <w:i w:val="false"/>
          <w:color w:val="000000"/>
          <w:sz w:val="22"/>
        </w:rPr>
        <w:t>ter</w:t>
      </w:r>
      <w:r>
        <w:rPr>
          <w:rFonts w:ascii="Cambria" w:hAnsi="Cambria"/>
          <w:b w:val="false"/>
          <w:i w:val="false"/>
          <w:color w:val="000000"/>
          <w:sz w:val="22"/>
        </w:rPr>
        <w:t> </w:t>
      </w:r>
    </w:p>
    <w:p>
      <w:pPr>
        <w:spacing w:after="0"/>
        <w:ind w:left="120"/>
        <w:jc w:val="left"/>
      </w:pPr>
      <w:r>
        <w:rPr>
          <w:rFonts w:ascii="Cambria" w:hAnsi="Cambria"/>
          <w:b w:val="false"/>
          <w:i w:val="false"/>
          <w:color w:val="000000"/>
          <w:sz w:val="22"/>
        </w:rPr>
        <w:t>Cruel and unusual punishment</w:t>
      </w:r>
    </w:p>
    <w:p>
      <w:pPr>
        <w:spacing w:after="0"/>
        <w:ind w:left="120"/>
        <w:jc w:val="left"/>
      </w:pPr>
      <w:r>
        <w:rPr>
          <w:rFonts w:ascii="Cambria" w:hAnsi="Cambria"/>
          <w:b w:val="false"/>
          <w:i w:val="false"/>
          <w:color w:val="000000"/>
          <w:sz w:val="22"/>
        </w:rPr>
        <w:t>Does solitary confinement constitute cruel and unusual punishment?</w:t>
      </w:r>
    </w:p>
    <w:p>
      <w:pPr>
        <w:spacing w:after="0"/>
        <w:ind w:left="120"/>
        <w:jc w:val="left"/>
      </w:pPr>
      <w:r>
        <w:br/>
      </w:r>
    </w:p>
    <w:p>
      <w:pPr>
        <w:spacing w:after="0"/>
        <w:ind w:left="120"/>
        <w:jc w:val="left"/>
      </w:pPr>
      <w:r>
        <w:rPr>
          <w:rFonts w:ascii="Cambria" w:hAnsi="Cambria"/>
          <w:b w:val="false"/>
          <w:i w:val="false"/>
          <w:color w:val="000000"/>
          <w:sz w:val="22"/>
        </w:rPr>
        <w:t>Solitary Confinement</w:t>
      </w:r>
    </w:p>
    <w:p>
      <w:pPr>
        <w:spacing w:after="0"/>
        <w:ind w:left="120"/>
        <w:jc w:val="left"/>
      </w:pPr>
      <w:r>
        <w:rPr>
          <w:rFonts w:ascii="Cambria" w:hAnsi="Cambria"/>
          <w:b w:val="false"/>
          <w:i w:val="false"/>
          <w:color w:val="000000"/>
          <w:sz w:val="22"/>
        </w:rPr>
        <w:t>People who are a danger to others in the prison</w:t>
      </w:r>
    </w:p>
    <w:p>
      <w:pPr>
        <w:spacing w:after="0"/>
        <w:ind w:left="120"/>
        <w:jc w:val="left"/>
      </w:pPr>
      <w:r>
        <w:rPr>
          <w:rFonts w:ascii="Cambria" w:hAnsi="Cambria"/>
          <w:b w:val="false"/>
          <w:i w:val="false"/>
          <w:color w:val="000000"/>
          <w:sz w:val="22"/>
        </w:rPr>
        <w:t>People who are in danger from others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need protection)</w:t>
      </w:r>
    </w:p>
    <w:p>
      <w:pPr>
        <w:spacing w:after="0"/>
        <w:ind w:left="120"/>
        <w:jc w:val="left"/>
      </w:pPr>
      <w:r>
        <w:rPr>
          <w:rFonts w:ascii="Cambria" w:hAnsi="Cambria"/>
          <w:b w:val="false"/>
          <w:i w:val="false"/>
          <w:color w:val="000000"/>
          <w:sz w:val="22"/>
        </w:rPr>
        <w:t>People who are a danger to themselves</w:t>
      </w:r>
    </w:p>
    <w:p>
      <w:pPr>
        <w:spacing w:after="0"/>
        <w:ind w:left="120"/>
        <w:jc w:val="left"/>
      </w:pPr>
      <w:r>
        <w:rPr>
          <w:rFonts w:ascii="Cambria" w:hAnsi="Cambria"/>
          <w:b w:val="false"/>
          <w:i w:val="false"/>
          <w:color w:val="000000"/>
          <w:sz w:val="22"/>
        </w:rPr>
        <w:t>Committed a serious institutional infraction</w:t>
      </w:r>
    </w:p>
    <w:p>
      <w:pPr>
        <w:spacing w:after="0"/>
        <w:ind w:left="120"/>
        <w:jc w:val="left"/>
      </w:pPr>
      <w:r>
        <w:br/>
      </w:r>
    </w:p>
    <w:p>
      <w:pPr>
        <w:spacing w:after="0"/>
        <w:ind w:left="120"/>
        <w:jc w:val="left"/>
      </w:pPr>
      <w:r>
        <w:br/>
      </w:r>
    </w:p>
    <w:p>
      <w:pPr>
        <w:spacing w:after="0"/>
        <w:ind w:left="120"/>
        <w:jc w:val="left"/>
      </w:pPr>
      <w:r>
        <w:br/>
      </w:r>
    </w:p>
    <w:p>
      <w:pPr>
        <w:spacing w:after="0"/>
        <w:ind w:left="120"/>
        <w:jc w:val="left"/>
      </w:pPr>
      <w:r>
        <w:br/>
      </w:r>
    </w:p>
    <w:p>
      <w:pPr>
        <w:spacing w:after="0"/>
        <w:ind w:left="120"/>
        <w:jc w:val="left"/>
      </w:pPr>
      <w:r>
        <w:br/>
      </w:r>
    </w:p>
    <w:p>
      <w:pPr>
        <w:spacing w:after="0"/>
        <w:ind w:left="120"/>
        <w:jc w:val="left"/>
      </w:pPr>
      <w:r>
        <w:rPr>
          <w:rFonts w:ascii="Cambria" w:hAnsi="Cambria"/>
          <w:b w:val="false"/>
          <w:i w:val="false"/>
          <w:color w:val="000000"/>
          <w:sz w:val="22"/>
        </w:rPr>
        <w:t>Positivism</w:t>
      </w:r>
    </w:p>
    <w:p>
      <w:pPr>
        <w:spacing w:after="0"/>
        <w:ind w:left="120"/>
        <w:jc w:val="left"/>
      </w:pPr>
      <w:r>
        <w:br/>
      </w:r>
    </w:p>
    <w:p>
      <w:pPr>
        <w:spacing w:after="0"/>
        <w:ind w:left="120"/>
        <w:jc w:val="left"/>
      </w:pPr>
      <w:r>
        <w:rPr>
          <w:rFonts w:ascii="Cambria" w:hAnsi="Cambria"/>
          <w:b/>
          <w:i w:val="false"/>
          <w:color w:val="000000"/>
          <w:sz w:val="22"/>
        </w:rPr>
        <w:t>The Emergence…</w:t>
      </w:r>
    </w:p>
    <w:p>
      <w:pPr>
        <w:spacing w:after="0"/>
        <w:ind w:left="120"/>
        <w:jc w:val="left"/>
      </w:pPr>
      <w:r>
        <w:rPr>
          <w:rFonts w:ascii="Cambria" w:hAnsi="Cambria"/>
          <w:b w:val="false"/>
          <w:i w:val="false"/>
          <w:color w:val="000000"/>
          <w:sz w:val="22"/>
        </w:rPr>
        <w:t>Auguste C</w:t>
      </w:r>
      <w:r>
        <w:rPr>
          <w:rFonts w:ascii="Cambria" w:hAnsi="Cambria"/>
          <w:b w:val="false"/>
          <w:i w:val="false"/>
          <w:color w:val="000000"/>
          <w:sz w:val="22"/>
        </w:rPr>
        <w:t>o</w:t>
      </w:r>
      <w:r>
        <w:rPr>
          <w:rFonts w:ascii="Cambria" w:hAnsi="Cambria"/>
          <w:b w:val="false"/>
          <w:i w:val="false"/>
          <w:color w:val="000000"/>
          <w:sz w:val="22"/>
        </w:rPr>
        <w:t>mte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1798</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1857)</w:t>
      </w:r>
    </w:p>
    <w:p>
      <w:pPr>
        <w:spacing w:after="0"/>
        <w:ind w:left="120"/>
        <w:jc w:val="left"/>
      </w:pPr>
      <w:r>
        <w:rPr>
          <w:rFonts w:ascii="Cambria" w:hAnsi="Cambria"/>
          <w:b w:val="false"/>
          <w:i w:val="false"/>
          <w:color w:val="000000"/>
          <w:sz w:val="22"/>
        </w:rPr>
        <w:t>Argued that humanity and society evolved through 3 stages</w:t>
      </w:r>
    </w:p>
    <w:p>
      <w:pPr>
        <w:spacing w:after="0"/>
        <w:ind w:left="120"/>
        <w:jc w:val="left"/>
      </w:pPr>
      <w:r>
        <w:rPr>
          <w:rFonts w:ascii="Cambria" w:hAnsi="Cambria"/>
          <w:b w:val="false"/>
          <w:i w:val="false"/>
          <w:color w:val="000000"/>
          <w:sz w:val="22"/>
        </w:rPr>
        <w:t>Theological</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Goodness and evil are attributed to the divine. Heavy emphasis on supernatural, and religion.</w:t>
      </w:r>
    </w:p>
    <w:p>
      <w:pPr>
        <w:spacing w:after="0"/>
        <w:ind w:left="120"/>
        <w:jc w:val="left"/>
      </w:pPr>
      <w:r>
        <w:rPr>
          <w:rFonts w:ascii="Cambria" w:hAnsi="Cambria"/>
          <w:b w:val="false"/>
          <w:i w:val="false"/>
          <w:color w:val="000000"/>
          <w:sz w:val="22"/>
        </w:rPr>
        <w:t>Ex. Demonic era, monarchy etc</w:t>
      </w:r>
    </w:p>
    <w:p>
      <w:pPr>
        <w:spacing w:after="0"/>
        <w:ind w:left="120"/>
        <w:jc w:val="left"/>
      </w:pPr>
      <w:r>
        <w:rPr>
          <w:rFonts w:ascii="Cambria" w:hAnsi="Cambria"/>
          <w:b w:val="false"/>
          <w:i w:val="false"/>
          <w:color w:val="000000"/>
          <w:sz w:val="22"/>
        </w:rPr>
        <w:t>Metaphysical</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Where a discourse of ideas replaces supernatural dispositions. Focus on secular explanation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Philosophy, Discourse on ideas</w:t>
      </w:r>
    </w:p>
    <w:p>
      <w:pPr>
        <w:spacing w:after="0"/>
        <w:ind w:left="120"/>
        <w:jc w:val="left"/>
      </w:pPr>
      <w:r>
        <w:rPr>
          <w:rFonts w:ascii="Cambria" w:hAnsi="Cambria"/>
          <w:b w:val="false"/>
          <w:i w:val="false"/>
          <w:color w:val="000000"/>
          <w:sz w:val="22"/>
        </w:rPr>
        <w:t>Ex. Age Enlightenment, Classical criminology</w:t>
      </w:r>
    </w:p>
    <w:p>
      <w:pPr>
        <w:spacing w:after="0"/>
        <w:ind w:left="120"/>
        <w:jc w:val="left"/>
      </w:pPr>
      <w:r>
        <w:rPr>
          <w:rFonts w:ascii="Cambria" w:hAnsi="Cambria"/>
          <w:b w:val="false"/>
          <w:i w:val="false"/>
          <w:color w:val="000000"/>
          <w:sz w:val="22"/>
        </w:rPr>
        <w:t>Positive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The highest stage. Move beyond supernatural and philosophy. At this stage we focus on the scientific method. Observation, experimentation. Focus on </w:t>
      </w:r>
      <w:r>
        <w:rPr>
          <w:rFonts w:ascii="Cambria" w:hAnsi="Cambria"/>
          <w:b/>
          <w:i w:val="false"/>
          <w:color w:val="000000"/>
          <w:sz w:val="22"/>
        </w:rPr>
        <w:t>why</w:t>
      </w:r>
    </w:p>
    <w:p>
      <w:pPr>
        <w:spacing w:after="0"/>
        <w:ind w:left="120"/>
        <w:jc w:val="left"/>
      </w:pPr>
      <w:r>
        <w:br/>
      </w:r>
    </w:p>
    <w:p>
      <w:pPr>
        <w:spacing w:after="0"/>
        <w:ind w:left="120"/>
        <w:jc w:val="left"/>
      </w:pPr>
      <w:r>
        <w:rPr>
          <w:rFonts w:ascii="Cambria" w:hAnsi="Cambria"/>
          <w:b w:val="false"/>
          <w:i w:val="false"/>
          <w:color w:val="000000"/>
          <w:sz w:val="22"/>
        </w:rPr>
        <w:t>What is positive criminology?</w:t>
      </w:r>
    </w:p>
    <w:p>
      <w:pPr>
        <w:spacing w:after="0"/>
        <w:ind w:left="120"/>
        <w:jc w:val="left"/>
      </w:pPr>
      <w:r>
        <w:rPr>
          <w:rFonts w:ascii="Cambria" w:hAnsi="Cambria"/>
          <w:b w:val="false"/>
          <w:i w:val="false"/>
          <w:color w:val="000000"/>
          <w:sz w:val="22"/>
        </w:rPr>
        <w:t>Emerged as the scientific method took hold in Europe</w:t>
      </w:r>
    </w:p>
    <w:p>
      <w:pPr>
        <w:spacing w:after="0"/>
        <w:ind w:left="120"/>
        <w:jc w:val="left"/>
      </w:pPr>
      <w:r>
        <w:rPr>
          <w:rFonts w:ascii="Cambria" w:hAnsi="Cambria"/>
          <w:b w:val="false"/>
          <w:i w:val="false"/>
          <w:color w:val="000000"/>
          <w:sz w:val="22"/>
        </w:rPr>
        <w:t>We can apply the same tools applied in the natural sciences, and can apply it to the social sciences</w:t>
      </w:r>
    </w:p>
    <w:p>
      <w:pPr>
        <w:spacing w:after="0"/>
        <w:ind w:left="120"/>
        <w:jc w:val="left"/>
      </w:pPr>
      <w:r>
        <w:br/>
      </w:r>
    </w:p>
    <w:p>
      <w:pPr>
        <w:spacing w:after="0"/>
        <w:ind w:left="120"/>
        <w:jc w:val="left"/>
      </w:pPr>
      <w:r>
        <w:rPr>
          <w:rFonts w:ascii="Cambria" w:hAnsi="Cambria"/>
          <w:b w:val="false"/>
          <w:i w:val="false"/>
          <w:color w:val="000000"/>
          <w:sz w:val="22"/>
          <w:u w:val="single"/>
        </w:rPr>
        <w:t>Method</w:t>
      </w:r>
    </w:p>
    <w:p>
      <w:pPr>
        <w:spacing w:after="0"/>
        <w:ind w:left="120"/>
        <w:jc w:val="left"/>
      </w:pPr>
      <w:r>
        <w:rPr>
          <w:rFonts w:ascii="Cambria" w:hAnsi="Cambria"/>
          <w:b w:val="false"/>
          <w:i w:val="false"/>
          <w:color w:val="000000"/>
          <w:sz w:val="22"/>
        </w:rPr>
        <w:t>Scientific. Based on facts.</w:t>
      </w:r>
    </w:p>
    <w:p>
      <w:pPr>
        <w:spacing w:after="0"/>
        <w:ind w:left="120"/>
        <w:jc w:val="left"/>
      </w:pPr>
      <w:r>
        <w:rPr>
          <w:rFonts w:ascii="Cambria" w:hAnsi="Cambria"/>
          <w:b w:val="false"/>
          <w:i w:val="false"/>
          <w:color w:val="000000"/>
          <w:sz w:val="22"/>
        </w:rPr>
        <w:t>Explain and predict why things happen in uniform patterns</w:t>
      </w:r>
    </w:p>
    <w:p>
      <w:pPr>
        <w:spacing w:after="0"/>
        <w:ind w:left="120"/>
        <w:jc w:val="left"/>
      </w:pPr>
      <w:r>
        <w:rPr>
          <w:rFonts w:ascii="Cambria" w:hAnsi="Cambria"/>
          <w:b w:val="false"/>
          <w:i w:val="false"/>
          <w:color w:val="000000"/>
          <w:sz w:val="22"/>
        </w:rPr>
        <w:t>Objective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Must be neutral when studying a subject</w:t>
      </w:r>
    </w:p>
    <w:p>
      <w:pPr>
        <w:spacing w:after="0"/>
        <w:ind w:left="120"/>
        <w:jc w:val="left"/>
      </w:pPr>
      <w:r>
        <w:rPr>
          <w:rFonts w:ascii="Cambria" w:hAnsi="Cambria"/>
          <w:b w:val="false"/>
          <w:i w:val="false"/>
          <w:color w:val="000000"/>
          <w:sz w:val="22"/>
        </w:rPr>
        <w:t>Cause and effect relationships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Established when 3 conditions are met:</w:t>
      </w:r>
    </w:p>
    <w:p>
      <w:pPr>
        <w:spacing w:after="0"/>
        <w:ind w:left="120"/>
        <w:jc w:val="left"/>
      </w:pPr>
      <w:r>
        <w:rPr>
          <w:rFonts w:ascii="Cambria" w:hAnsi="Cambria"/>
          <w:b w:val="false"/>
          <w:i w:val="false"/>
          <w:color w:val="000000"/>
          <w:sz w:val="22"/>
        </w:rPr>
        <w:t>1)</w:t>
      </w:r>
      <w:r>
        <w:rPr>
          <w:rFonts w:ascii="Cambria" w:hAnsi="Cambria"/>
          <w:b/>
          <w:i w:val="false"/>
          <w:color w:val="000000"/>
          <w:sz w:val="22"/>
        </w:rPr>
        <w:t xml:space="preserve"> </w:t>
      </w:r>
      <w:r>
        <w:rPr>
          <w:rFonts w:ascii="Cambria" w:hAnsi="Cambria"/>
          <w:b w:val="false"/>
          <w:i w:val="false"/>
          <w:color w:val="000000"/>
          <w:sz w:val="22"/>
        </w:rPr>
        <w:t>Presumed cause becomes before affect</w:t>
      </w:r>
    </w:p>
    <w:p>
      <w:pPr>
        <w:spacing w:after="0"/>
        <w:ind w:left="120"/>
        <w:jc w:val="left"/>
      </w:pPr>
      <w:r>
        <w:rPr>
          <w:rFonts w:ascii="Cambria" w:hAnsi="Cambria"/>
          <w:b w:val="false"/>
          <w:i w:val="false"/>
          <w:color w:val="000000"/>
          <w:sz w:val="22"/>
        </w:rPr>
        <w:t xml:space="preserve">2) Cause and effect </w:t>
      </w:r>
      <w:r>
        <w:rPr>
          <w:rFonts w:ascii="Cambria" w:hAnsi="Cambria"/>
          <w:b w:val="false"/>
          <w:i w:val="false"/>
          <w:color w:val="000000"/>
          <w:sz w:val="22"/>
          <w:u w:val="single"/>
        </w:rPr>
        <w:t>are</w:t>
      </w:r>
      <w:r>
        <w:rPr>
          <w:rFonts w:ascii="Cambria" w:hAnsi="Cambria"/>
          <w:b w:val="false"/>
          <w:i w:val="false"/>
          <w:color w:val="000000"/>
          <w:sz w:val="22"/>
        </w:rPr>
        <w:t xml:space="preserve"> correlated</w:t>
      </w:r>
    </w:p>
    <w:p>
      <w:pPr>
        <w:spacing w:after="0"/>
        <w:ind w:left="120"/>
        <w:jc w:val="left"/>
      </w:pPr>
      <w:r>
        <w:rPr>
          <w:rFonts w:ascii="Cambria" w:hAnsi="Cambria"/>
          <w:b w:val="false"/>
          <w:i w:val="false"/>
          <w:color w:val="000000"/>
          <w:sz w:val="22"/>
        </w:rPr>
        <w:t>3) The correlation between cause and effect must not be spurious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No false correlation)</w:t>
      </w:r>
    </w:p>
    <w:p>
      <w:pPr>
        <w:spacing w:after="0"/>
        <w:ind w:left="120"/>
        <w:jc w:val="left"/>
      </w:pPr>
      <w:r>
        <w:br/>
      </w:r>
    </w:p>
    <w:p>
      <w:pPr>
        <w:spacing w:after="0"/>
        <w:ind w:left="120"/>
        <w:jc w:val="left"/>
      </w:pPr>
      <w:r>
        <w:rPr>
          <w:rFonts w:ascii="Cambria" w:hAnsi="Cambria"/>
          <w:b w:val="false"/>
          <w:i w:val="false"/>
          <w:color w:val="000000"/>
          <w:sz w:val="22"/>
          <w:u w:val="single"/>
        </w:rPr>
        <w:t>Paradigm</w:t>
      </w:r>
    </w:p>
    <w:p>
      <w:pPr>
        <w:spacing w:after="0"/>
        <w:ind w:left="120"/>
        <w:jc w:val="left"/>
      </w:pPr>
      <w:r>
        <w:rPr>
          <w:rFonts w:ascii="Cambria" w:hAnsi="Cambria"/>
          <w:b w:val="false"/>
          <w:i w:val="false"/>
          <w:color w:val="000000"/>
          <w:sz w:val="22"/>
        </w:rPr>
        <w:t>Framework that shares a set of assumptions</w:t>
      </w:r>
    </w:p>
    <w:p>
      <w:pPr>
        <w:spacing w:after="0"/>
        <w:ind w:left="120"/>
        <w:jc w:val="left"/>
      </w:pPr>
      <w:r>
        <w:rPr>
          <w:rFonts w:ascii="Cambria" w:hAnsi="Cambria"/>
          <w:b w:val="false"/>
          <w:i w:val="false"/>
          <w:color w:val="000000"/>
          <w:sz w:val="22"/>
        </w:rPr>
        <w:t>Within a paradigm there can be different theories</w:t>
      </w:r>
    </w:p>
    <w:p>
      <w:pPr>
        <w:spacing w:after="0"/>
        <w:ind w:left="120"/>
        <w:jc w:val="left"/>
      </w:pPr>
      <w:r>
        <w:rPr>
          <w:rFonts w:ascii="Cambria" w:hAnsi="Cambria"/>
          <w:b w:val="false"/>
          <w:i w:val="false"/>
          <w:color w:val="000000"/>
          <w:sz w:val="22"/>
        </w:rPr>
        <w:t>Many different branches of positivism, which all have the same basic ideas, but different approaches</w:t>
      </w:r>
    </w:p>
    <w:p>
      <w:pPr>
        <w:spacing w:after="0"/>
        <w:ind w:left="120"/>
        <w:jc w:val="left"/>
      </w:pPr>
      <w:r>
        <w:rPr>
          <w:rFonts w:ascii="Cambria" w:hAnsi="Cambria"/>
          <w:b w:val="false"/>
          <w:i w:val="false"/>
          <w:color w:val="000000"/>
          <w:sz w:val="22"/>
        </w:rPr>
        <w:t>Within there are three branches:</w:t>
      </w:r>
    </w:p>
    <w:p>
      <w:pPr>
        <w:spacing w:after="0"/>
        <w:ind w:left="120"/>
        <w:jc w:val="left"/>
      </w:pPr>
      <w:r>
        <w:rPr>
          <w:rFonts w:ascii="Cambria" w:hAnsi="Cambria"/>
          <w:b w:val="false"/>
          <w:i w:val="false"/>
          <w:color w:val="000000"/>
          <w:sz w:val="22"/>
        </w:rPr>
        <w:t>1) Biological positivism</w:t>
      </w:r>
    </w:p>
    <w:p>
      <w:pPr>
        <w:spacing w:after="0"/>
        <w:ind w:left="120"/>
        <w:jc w:val="left"/>
      </w:pPr>
      <w:r>
        <w:rPr>
          <w:rFonts w:ascii="Cambria" w:hAnsi="Cambria"/>
          <w:b w:val="false"/>
          <w:i w:val="false"/>
          <w:color w:val="000000"/>
          <w:sz w:val="22"/>
        </w:rPr>
        <w:t>2) Psychological positivism</w:t>
      </w:r>
    </w:p>
    <w:p>
      <w:pPr>
        <w:spacing w:after="0"/>
        <w:ind w:left="120"/>
        <w:jc w:val="left"/>
      </w:pPr>
      <w:r>
        <w:rPr>
          <w:rFonts w:ascii="Cambria" w:hAnsi="Cambria"/>
          <w:b w:val="false"/>
          <w:i w:val="false"/>
          <w:color w:val="000000"/>
          <w:sz w:val="22"/>
        </w:rPr>
        <w:t>3) Sociological positivism</w:t>
      </w:r>
    </w:p>
    <w:p>
      <w:pPr>
        <w:spacing w:after="0"/>
        <w:ind w:left="120"/>
        <w:jc w:val="left"/>
      </w:pPr>
      <w:r>
        <w:rPr>
          <w:rFonts w:ascii="Cambria" w:hAnsi="Cambria"/>
          <w:b w:val="false"/>
          <w:i w:val="false"/>
          <w:color w:val="000000"/>
          <w:sz w:val="22"/>
        </w:rPr>
        <w:t>These ideas differ, but there are shared assumptions between all</w:t>
      </w:r>
    </w:p>
    <w:p>
      <w:pPr>
        <w:spacing w:after="0"/>
        <w:ind w:left="120"/>
        <w:jc w:val="left"/>
      </w:pPr>
      <w:r>
        <w:br/>
      </w:r>
    </w:p>
    <w:p>
      <w:pPr>
        <w:spacing w:after="0"/>
        <w:ind w:left="120"/>
        <w:jc w:val="left"/>
      </w:pPr>
      <w:r>
        <w:rPr>
          <w:rFonts w:ascii="Cambria" w:hAnsi="Cambria"/>
          <w:b w:val="false"/>
          <w:i w:val="false"/>
          <w:color w:val="000000"/>
          <w:sz w:val="22"/>
        </w:rPr>
        <w:t>What are the basic characteristics of positivism?</w:t>
      </w:r>
    </w:p>
    <w:p>
      <w:pPr>
        <w:spacing w:after="0"/>
        <w:ind w:left="120"/>
        <w:jc w:val="left"/>
      </w:pPr>
      <w:r>
        <w:rPr>
          <w:rFonts w:ascii="Cambria" w:hAnsi="Cambria"/>
          <w:b w:val="false"/>
          <w:i w:val="false"/>
          <w:color w:val="000000"/>
          <w:sz w:val="22"/>
        </w:rPr>
        <w:t>1) Determinism</w:t>
      </w:r>
    </w:p>
    <w:p>
      <w:pPr>
        <w:spacing w:after="0"/>
        <w:ind w:left="120"/>
        <w:jc w:val="left"/>
      </w:pPr>
      <w:r>
        <w:rPr>
          <w:rFonts w:ascii="Cambria" w:hAnsi="Cambria"/>
          <w:b w:val="false"/>
          <w:i w:val="false"/>
          <w:color w:val="000000"/>
          <w:sz w:val="22"/>
        </w:rPr>
        <w:t>Behaviour is determined</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People do not have a choice, no free will</w:t>
      </w:r>
    </w:p>
    <w:p>
      <w:pPr>
        <w:spacing w:after="0"/>
        <w:ind w:left="120"/>
        <w:jc w:val="left"/>
      </w:pPr>
      <w:r>
        <w:rPr>
          <w:rFonts w:ascii="Cambria" w:hAnsi="Cambria"/>
          <w:b w:val="false"/>
          <w:i w:val="false"/>
          <w:color w:val="000000"/>
          <w:sz w:val="22"/>
        </w:rPr>
        <w:t>There are factors internal or external to the individual that cause them to commit crime that is beyond their control.</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Biological, psychological = internal/// Sociological = External)</w:t>
      </w:r>
    </w:p>
    <w:p>
      <w:pPr>
        <w:spacing w:after="0"/>
        <w:ind w:left="120"/>
        <w:jc w:val="left"/>
      </w:pPr>
      <w:r>
        <w:rPr>
          <w:rFonts w:ascii="Cambria" w:hAnsi="Cambria"/>
          <w:b/>
          <w:i w:val="false"/>
          <w:color w:val="000000"/>
          <w:sz w:val="22"/>
        </w:rPr>
        <w:t>Further…</w:t>
      </w:r>
    </w:p>
    <w:p>
      <w:pPr>
        <w:spacing w:after="0"/>
        <w:ind w:left="120"/>
        <w:jc w:val="left"/>
      </w:pPr>
      <w:r>
        <w:rPr>
          <w:rFonts w:ascii="Cambria" w:hAnsi="Cambria"/>
          <w:b w:val="false"/>
          <w:i w:val="false"/>
          <w:color w:val="000000"/>
          <w:sz w:val="22"/>
        </w:rPr>
        <w:t>Hard</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When confronting situations, there is no choice. Hard determinism denies free will, and the causes of behaviour are beyond the control of the individual</w:t>
      </w:r>
    </w:p>
    <w:p>
      <w:pPr>
        <w:spacing w:after="0"/>
        <w:ind w:left="120"/>
        <w:jc w:val="left"/>
      </w:pPr>
      <w:r>
        <w:rPr>
          <w:rFonts w:ascii="Cambria" w:hAnsi="Cambria"/>
          <w:b w:val="false"/>
          <w:i w:val="false"/>
          <w:color w:val="000000"/>
          <w:sz w:val="22"/>
        </w:rPr>
        <w:t>Soft</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Also known as conditional free will. In any circumstance, people will have choices… whatever they may be.</w:t>
      </w:r>
    </w:p>
    <w:p>
      <w:pPr>
        <w:spacing w:after="0"/>
        <w:ind w:left="120"/>
        <w:jc w:val="left"/>
      </w:pPr>
      <w:r>
        <w:rPr>
          <w:rFonts w:ascii="Cambria" w:hAnsi="Cambria"/>
          <w:b w:val="false"/>
          <w:i w:val="false"/>
          <w:color w:val="000000"/>
          <w:sz w:val="22"/>
        </w:rPr>
        <w:t>2) Differentiation</w:t>
      </w:r>
    </w:p>
    <w:p>
      <w:pPr>
        <w:spacing w:after="0"/>
        <w:ind w:left="120"/>
        <w:jc w:val="left"/>
      </w:pPr>
      <w:r>
        <w:rPr>
          <w:rFonts w:ascii="Cambria" w:hAnsi="Cambria"/>
          <w:b w:val="false"/>
          <w:i w:val="false"/>
          <w:color w:val="000000"/>
          <w:sz w:val="22"/>
        </w:rPr>
        <w:t>Positivists see criminals as being different than non-criminal</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Use vs. them)</w:t>
      </w:r>
    </w:p>
    <w:p>
      <w:pPr>
        <w:spacing w:after="0"/>
        <w:ind w:left="120"/>
        <w:jc w:val="left"/>
      </w:pPr>
      <w:r>
        <w:rPr>
          <w:rFonts w:ascii="Cambria" w:hAnsi="Cambria"/>
          <w:b w:val="false"/>
          <w:i w:val="false"/>
          <w:color w:val="000000"/>
          <w:sz w:val="22"/>
        </w:rPr>
        <w:t>Body and mind differences between criminals and non-criminals</w:t>
      </w:r>
    </w:p>
    <w:p>
      <w:pPr>
        <w:spacing w:after="0"/>
        <w:ind w:left="120"/>
        <w:jc w:val="left"/>
      </w:pPr>
      <w:r>
        <w:rPr>
          <w:rFonts w:ascii="Cambria" w:hAnsi="Cambria"/>
          <w:b w:val="false"/>
          <w:i w:val="false"/>
          <w:color w:val="000000"/>
          <w:sz w:val="22"/>
        </w:rPr>
        <w:t>3) Focus on the actors</w:t>
      </w:r>
    </w:p>
    <w:p>
      <w:pPr>
        <w:spacing w:after="0"/>
        <w:ind w:left="120"/>
        <w:jc w:val="left"/>
      </w:pPr>
      <w:r>
        <w:rPr>
          <w:rFonts w:ascii="Cambria" w:hAnsi="Cambria"/>
          <w:b w:val="false"/>
          <w:i w:val="false"/>
          <w:color w:val="000000"/>
          <w:sz w:val="22"/>
        </w:rPr>
        <w:t>Shouldn’t just look at the crime, but the person</w:t>
      </w:r>
    </w:p>
    <w:p>
      <w:pPr>
        <w:spacing w:after="0"/>
        <w:ind w:left="120"/>
        <w:jc w:val="left"/>
      </w:pPr>
      <w:r>
        <w:rPr>
          <w:rFonts w:ascii="Cambria" w:hAnsi="Cambria"/>
          <w:b w:val="false"/>
          <w:i w:val="false"/>
          <w:color w:val="000000"/>
          <w:sz w:val="22"/>
        </w:rPr>
        <w:t>4) Offenders can be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cured’</w:t>
      </w:r>
    </w:p>
    <w:p>
      <w:pPr>
        <w:spacing w:after="0"/>
        <w:ind w:left="120"/>
        <w:jc w:val="left"/>
      </w:pPr>
      <w:r>
        <w:rPr>
          <w:rFonts w:ascii="Cambria" w:hAnsi="Cambria"/>
          <w:b w:val="false"/>
          <w:i w:val="false"/>
          <w:color w:val="000000"/>
          <w:sz w:val="22"/>
        </w:rPr>
        <w:t>5) Number 4 is done through reliance on experts</w:t>
      </w:r>
    </w:p>
    <w:p>
      <w:pPr>
        <w:spacing w:after="0"/>
        <w:ind w:left="120"/>
        <w:jc w:val="left"/>
      </w:pPr>
      <w:r>
        <w:rPr>
          <w:rFonts w:ascii="Cambria" w:hAnsi="Cambria"/>
          <w:b w:val="false"/>
          <w:i w:val="false"/>
          <w:color w:val="000000"/>
          <w:sz w:val="22"/>
        </w:rPr>
        <w:t>6) Crime is caused by multiple factors</w:t>
      </w:r>
    </w:p>
    <w:p>
      <w:pPr>
        <w:spacing w:after="0"/>
        <w:ind w:left="120"/>
        <w:jc w:val="left"/>
      </w:pPr>
      <w:r>
        <w:br/>
      </w:r>
    </w:p>
    <w:p>
      <w:pPr>
        <w:spacing w:after="0"/>
        <w:ind w:left="120"/>
        <w:jc w:val="left"/>
      </w:pPr>
      <w:r>
        <w:rPr>
          <w:rFonts w:ascii="Cambria" w:hAnsi="Cambria"/>
          <w:b w:val="false"/>
          <w:i w:val="false"/>
          <w:color w:val="000000"/>
          <w:sz w:val="22"/>
        </w:rPr>
        <w:t>Why did positivism come to dominate?</w:t>
      </w:r>
    </w:p>
    <w:p>
      <w:pPr>
        <w:spacing w:after="0"/>
        <w:ind w:left="120"/>
        <w:jc w:val="left"/>
      </w:pPr>
      <w:r>
        <w:rPr>
          <w:rFonts w:ascii="Cambria" w:hAnsi="Cambria"/>
          <w:b w:val="false"/>
          <w:i w:val="false"/>
          <w:color w:val="000000"/>
          <w:sz w:val="22"/>
        </w:rPr>
        <w:t>Classical school did not locate causes of crime</w:t>
      </w:r>
    </w:p>
    <w:p>
      <w:pPr>
        <w:spacing w:after="0"/>
        <w:ind w:left="120"/>
        <w:jc w:val="left"/>
      </w:pPr>
      <w:r>
        <w:rPr>
          <w:rFonts w:ascii="Cambria" w:hAnsi="Cambria"/>
          <w:b w:val="false"/>
          <w:i w:val="false"/>
          <w:color w:val="000000"/>
          <w:sz w:val="22"/>
        </w:rPr>
        <w:t>Crime was increasing</w:t>
      </w:r>
    </w:p>
    <w:p>
      <w:pPr>
        <w:spacing w:after="0"/>
        <w:ind w:left="120"/>
        <w:jc w:val="left"/>
      </w:pPr>
      <w:r>
        <w:rPr>
          <w:rFonts w:ascii="Cambria" w:hAnsi="Cambria"/>
          <w:b w:val="false"/>
          <w:i w:val="false"/>
          <w:color w:val="000000"/>
          <w:sz w:val="22"/>
        </w:rPr>
        <w:t>Promise of a solution</w:t>
      </w:r>
    </w:p>
    <w:p>
      <w:pPr>
        <w:spacing w:after="0"/>
        <w:ind w:left="120"/>
        <w:jc w:val="left"/>
      </w:pPr>
      <w:r>
        <w:rPr>
          <w:rFonts w:ascii="Cambria" w:hAnsi="Cambria"/>
          <w:b w:val="false"/>
          <w:i w:val="false"/>
          <w:color w:val="000000"/>
          <w:sz w:val="22"/>
        </w:rPr>
        <w:t>Over zealous of the hopes of treating criminals</w:t>
      </w:r>
    </w:p>
    <w:p>
      <w:pPr>
        <w:spacing w:after="0"/>
        <w:ind w:left="120"/>
        <w:jc w:val="left"/>
      </w:pPr>
      <w:r>
        <w:rPr>
          <w:rFonts w:ascii="Cambria" w:hAnsi="Cambria"/>
          <w:b w:val="false"/>
          <w:i w:val="false"/>
          <w:color w:val="000000"/>
          <w:sz w:val="22"/>
        </w:rPr>
        <w:t>People want an end to crime.</w:t>
      </w:r>
    </w:p>
    <w:p>
      <w:pPr>
        <w:spacing w:after="0"/>
        <w:ind w:left="120"/>
        <w:jc w:val="left"/>
      </w:pPr>
      <w:r>
        <w:rPr>
          <w:rFonts w:ascii="Cambria" w:hAnsi="Cambria"/>
          <w:b w:val="false"/>
          <w:i w:val="false"/>
          <w:color w:val="000000"/>
          <w:sz w:val="22"/>
        </w:rPr>
        <w:t>No limits on treatment</w:t>
      </w:r>
    </w:p>
    <w:p>
      <w:pPr>
        <w:spacing w:after="0"/>
        <w:ind w:left="120"/>
        <w:jc w:val="left"/>
      </w:pPr>
      <w:r>
        <w:rPr>
          <w:rFonts w:ascii="Cambria" w:hAnsi="Cambria"/>
          <w:b w:val="false"/>
          <w:i w:val="false"/>
          <w:color w:val="000000"/>
          <w:sz w:val="22"/>
        </w:rPr>
        <w:t>Could utilize existing institutions</w:t>
      </w:r>
    </w:p>
    <w:p>
      <w:pPr>
        <w:spacing w:after="0"/>
        <w:ind w:left="120"/>
        <w:jc w:val="left"/>
      </w:pPr>
      <w:r>
        <w:rPr>
          <w:rFonts w:ascii="Cambria" w:hAnsi="Cambria"/>
          <w:b w:val="false"/>
          <w:i w:val="false"/>
          <w:color w:val="000000"/>
          <w:sz w:val="22"/>
        </w:rPr>
        <w:t>Recidivism</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re-offending) is due to the person</w:t>
      </w:r>
    </w:p>
    <w:p>
      <w:pPr>
        <w:spacing w:after="0"/>
        <w:ind w:left="120"/>
        <w:jc w:val="left"/>
      </w:pPr>
      <w:r>
        <w:br/>
      </w:r>
    </w:p>
    <w:p>
      <w:pPr>
        <w:spacing w:after="0"/>
        <w:ind w:left="120"/>
        <w:jc w:val="left"/>
      </w:pPr>
      <w:r>
        <w:rPr>
          <w:rFonts w:ascii="Cambria" w:hAnsi="Cambria"/>
          <w:b w:val="false"/>
          <w:i w:val="false"/>
          <w:color w:val="000000"/>
          <w:sz w:val="22"/>
        </w:rPr>
        <w:t>General Problems with Positivist Theories</w:t>
      </w:r>
    </w:p>
    <w:p>
      <w:pPr>
        <w:spacing w:after="0"/>
        <w:ind w:left="120"/>
        <w:jc w:val="left"/>
      </w:pPr>
      <w:r>
        <w:rPr>
          <w:rFonts w:ascii="Cambria" w:hAnsi="Cambria"/>
          <w:b w:val="false"/>
          <w:i w:val="false"/>
          <w:color w:val="000000"/>
          <w:sz w:val="22"/>
        </w:rPr>
        <w:t>Exceptions to theories</w:t>
      </w:r>
    </w:p>
    <w:p>
      <w:pPr>
        <w:spacing w:after="0"/>
        <w:ind w:left="120"/>
        <w:jc w:val="left"/>
      </w:pPr>
      <w:r>
        <w:rPr>
          <w:rFonts w:ascii="Cambria" w:hAnsi="Cambria"/>
          <w:b w:val="false"/>
          <w:i w:val="false"/>
          <w:color w:val="000000"/>
          <w:sz w:val="22"/>
        </w:rPr>
        <w:t>Supposed to be bias free… but is that possible? Humans studying humans, by the nature of being a human there will be some bias. Even the choice of study reflects the researcher</w:t>
      </w:r>
    </w:p>
    <w:p>
      <w:pPr>
        <w:spacing w:after="0"/>
        <w:ind w:left="120"/>
        <w:jc w:val="left"/>
      </w:pPr>
      <w:r>
        <w:rPr>
          <w:rFonts w:ascii="Cambria" w:hAnsi="Cambria"/>
          <w:b w:val="false"/>
          <w:i w:val="false"/>
          <w:color w:val="000000"/>
          <w:sz w:val="22"/>
        </w:rPr>
        <w:t>Over-prediction of crime</w:t>
      </w:r>
    </w:p>
    <w:p>
      <w:pPr>
        <w:spacing w:after="0"/>
        <w:ind w:left="120"/>
        <w:jc w:val="left"/>
      </w:pPr>
      <w:r>
        <w:rPr>
          <w:rFonts w:ascii="Cambria" w:hAnsi="Cambria"/>
          <w:b w:val="false"/>
          <w:i w:val="false"/>
          <w:color w:val="000000"/>
          <w:sz w:val="22"/>
        </w:rPr>
        <w:t>What about the exceptions?</w:t>
      </w:r>
    </w:p>
    <w:p>
      <w:pPr>
        <w:spacing w:after="0"/>
        <w:ind w:left="120"/>
        <w:jc w:val="left"/>
      </w:pPr>
      <w:r>
        <w:rPr>
          <w:rFonts w:ascii="Cambria" w:hAnsi="Cambria"/>
          <w:b w:val="false"/>
          <w:i w:val="false"/>
          <w:color w:val="000000"/>
          <w:sz w:val="22"/>
        </w:rPr>
        <w:t>Assumption of difference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Is there such a difference as those who have been labelled a criminal, and those who have not. Many of use engage in illegal activities. Are we different to the people who did get caught?</w:t>
      </w:r>
    </w:p>
    <w:p>
      <w:pPr>
        <w:spacing w:after="0"/>
        <w:ind w:left="120"/>
        <w:jc w:val="left"/>
      </w:pPr>
      <w:r>
        <w:rPr>
          <w:rFonts w:ascii="Cambria" w:hAnsi="Cambria"/>
          <w:b w:val="false"/>
          <w:i w:val="false"/>
          <w:color w:val="000000"/>
          <w:sz w:val="22"/>
        </w:rPr>
        <w:t>Belief in determinism</w:t>
      </w:r>
    </w:p>
    <w:p>
      <w:pPr>
        <w:spacing w:after="0"/>
        <w:ind w:left="120"/>
        <w:jc w:val="left"/>
      </w:pPr>
      <w:r>
        <w:rPr>
          <w:rFonts w:ascii="Cambria" w:hAnsi="Cambria"/>
          <w:b w:val="false"/>
          <w:i w:val="false"/>
          <w:color w:val="000000"/>
          <w:sz w:val="22"/>
        </w:rPr>
        <w:t>What about free will?</w:t>
      </w:r>
    </w:p>
    <w:p>
      <w:pPr>
        <w:spacing w:after="0"/>
        <w:ind w:left="120"/>
        <w:jc w:val="left"/>
      </w:pPr>
      <w:r>
        <w:rPr>
          <w:rFonts w:ascii="Cambria" w:hAnsi="Cambria"/>
          <w:b w:val="false"/>
          <w:i w:val="false"/>
          <w:color w:val="000000"/>
          <w:sz w:val="22"/>
        </w:rPr>
        <w:t>Ignores criminalization process</w:t>
      </w:r>
    </w:p>
    <w:p>
      <w:pPr>
        <w:spacing w:after="0"/>
        <w:ind w:left="120"/>
        <w:jc w:val="left"/>
      </w:pPr>
      <w:r>
        <w:rPr>
          <w:rFonts w:ascii="Cambria" w:hAnsi="Cambria"/>
          <w:b w:val="false"/>
          <w:i w:val="false"/>
          <w:color w:val="000000"/>
          <w:sz w:val="22"/>
        </w:rPr>
        <w:t>Why are certain behaviours defined as criminal and others are not?</w:t>
      </w:r>
    </w:p>
    <w:p>
      <w:pPr>
        <w:spacing w:after="0"/>
        <w:ind w:left="120"/>
        <w:jc w:val="left"/>
      </w:pPr>
      <w:r>
        <w:rPr>
          <w:rFonts w:ascii="Cambria" w:hAnsi="Cambria"/>
          <w:b w:val="false"/>
          <w:i w:val="false"/>
          <w:color w:val="000000"/>
          <w:sz w:val="22"/>
        </w:rPr>
        <w:t>Belief in a normative consensus</w:t>
      </w:r>
    </w:p>
    <w:p>
      <w:pPr>
        <w:spacing w:after="0"/>
        <w:ind w:left="120"/>
        <w:jc w:val="left"/>
      </w:pPr>
      <w:r>
        <w:rPr>
          <w:rFonts w:ascii="Cambria" w:hAnsi="Cambria"/>
          <w:b w:val="false"/>
          <w:i w:val="false"/>
          <w:color w:val="000000"/>
          <w:sz w:val="22"/>
        </w:rPr>
        <w:t>Do we all share the same values?</w:t>
      </w:r>
    </w:p>
    <w:p>
      <w:pPr>
        <w:spacing w:after="0"/>
        <w:ind w:left="120"/>
        <w:jc w:val="left"/>
      </w:pPr>
      <w:r>
        <w:rPr>
          <w:rFonts w:ascii="Cambria" w:hAnsi="Cambria"/>
          <w:b w:val="false"/>
          <w:i w:val="false"/>
          <w:color w:val="000000"/>
          <w:sz w:val="22"/>
        </w:rPr>
        <w:t>Belief in the objectivity of experts</w:t>
      </w:r>
    </w:p>
    <w:p>
      <w:pPr>
        <w:spacing w:after="0"/>
        <w:ind w:left="120"/>
        <w:jc w:val="left"/>
      </w:pPr>
      <w:r>
        <w:rPr>
          <w:rFonts w:ascii="Cambria" w:hAnsi="Cambria"/>
          <w:b w:val="false"/>
          <w:i w:val="false"/>
          <w:color w:val="000000"/>
          <w:sz w:val="22"/>
        </w:rPr>
        <w:t>Can social scientists be impartial?</w:t>
      </w:r>
    </w:p>
    <w:p>
      <w:pPr>
        <w:spacing w:after="0"/>
        <w:ind w:left="120"/>
        <w:jc w:val="left"/>
      </w:pPr>
      <w:r>
        <w:rPr>
          <w:rFonts w:ascii="Cambria" w:hAnsi="Cambria"/>
          <w:b w:val="false"/>
          <w:i w:val="false"/>
          <w:color w:val="000000"/>
          <w:sz w:val="22"/>
        </w:rPr>
        <w:t>Discourse on non-responsibility?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How can we hold people accountable for their actions if there is something wrong with the person who commits a crime?</w:t>
      </w:r>
    </w:p>
    <w:p>
      <w:pPr>
        <w:spacing w:after="0"/>
        <w:ind w:left="120"/>
        <w:jc w:val="left"/>
      </w:pPr>
      <w:r>
        <w:rPr>
          <w:rFonts w:ascii="Cambria" w:hAnsi="Cambria"/>
          <w:b w:val="false"/>
          <w:i w:val="false"/>
          <w:color w:val="000000"/>
          <w:sz w:val="22"/>
        </w:rPr>
        <w:t>Legitimization of experts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Put hopes and beliefs I what the experts say</w:t>
      </w:r>
    </w:p>
    <w:p>
      <w:pPr>
        <w:spacing w:after="0"/>
        <w:ind w:left="120"/>
        <w:jc w:val="left"/>
      </w:pPr>
      <w:r>
        <w:br/>
      </w:r>
    </w:p>
    <w:p>
      <w:pPr>
        <w:spacing w:after="0"/>
        <w:ind w:left="120"/>
        <w:jc w:val="left"/>
      </w:pPr>
      <w:r>
        <w:br/>
      </w:r>
    </w:p>
    <w:p>
      <w:pPr>
        <w:spacing w:after="0"/>
        <w:ind w:left="120"/>
        <w:jc w:val="left"/>
      </w:pPr>
      <w:r>
        <w:rPr>
          <w:rFonts w:ascii="Cambria" w:hAnsi="Cambria"/>
          <w:b w:val="false"/>
          <w:i w:val="false"/>
          <w:color w:val="000000"/>
          <w:sz w:val="22"/>
        </w:rPr>
        <w:t>Cold blooded killer?</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Distancing normal, warm blooded humans from remorseless criminals.</w:t>
      </w:r>
    </w:p>
    <w:p>
      <w:pPr>
        <w:spacing w:after="0"/>
        <w:ind w:left="120"/>
        <w:jc w:val="left"/>
      </w:pPr>
      <w:r>
        <w:rPr>
          <w:rFonts w:ascii="Cambria" w:hAnsi="Cambria"/>
          <w:b w:val="false"/>
          <w:i w:val="false"/>
          <w:color w:val="000000"/>
          <w:sz w:val="22"/>
        </w:rPr>
        <w:t>Are criminals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born bad’</w:t>
      </w:r>
    </w:p>
    <w:p>
      <w:pPr>
        <w:spacing w:after="0"/>
        <w:ind w:left="120"/>
        <w:jc w:val="left"/>
      </w:pPr>
      <w:r>
        <w:br/>
      </w:r>
    </w:p>
    <w:p>
      <w:pPr>
        <w:spacing w:after="0"/>
        <w:ind w:left="120"/>
        <w:jc w:val="left"/>
      </w:pPr>
      <w:r>
        <w:rPr>
          <w:rFonts w:ascii="Cambria" w:hAnsi="Cambria"/>
          <w:b/>
          <w:i w:val="false"/>
          <w:color w:val="000000"/>
          <w:sz w:val="22"/>
        </w:rPr>
        <w:t>Biological Positivism</w:t>
      </w:r>
    </w:p>
    <w:p>
      <w:pPr>
        <w:spacing w:after="0"/>
        <w:ind w:left="120"/>
        <w:jc w:val="left"/>
      </w:pPr>
      <w:r>
        <w:rPr>
          <w:rFonts w:ascii="Cambria" w:hAnsi="Cambria"/>
          <w:b w:val="false"/>
          <w:i w:val="false"/>
          <w:color w:val="000000"/>
          <w:sz w:val="22"/>
        </w:rPr>
        <w:t>They are physiologically different then those who commit crime</w:t>
      </w:r>
    </w:p>
    <w:p>
      <w:pPr>
        <w:spacing w:after="0"/>
        <w:ind w:left="120"/>
        <w:jc w:val="left"/>
      </w:pPr>
      <w:r>
        <w:br/>
      </w:r>
    </w:p>
    <w:p>
      <w:pPr>
        <w:spacing w:after="0"/>
        <w:ind w:left="120"/>
        <w:jc w:val="left"/>
      </w:pPr>
      <w:r>
        <w:rPr>
          <w:rFonts w:ascii="Cambria" w:hAnsi="Cambria"/>
          <w:b w:val="false"/>
          <w:i w:val="false"/>
          <w:color w:val="000000"/>
          <w:sz w:val="22"/>
        </w:rPr>
        <w:t>Craniometry</w:t>
      </w:r>
    </w:p>
    <w:p>
      <w:pPr>
        <w:spacing w:after="0"/>
        <w:ind w:left="120"/>
        <w:jc w:val="left"/>
      </w:pPr>
      <w:r>
        <w:rPr>
          <w:rFonts w:ascii="Cambria" w:hAnsi="Cambria"/>
          <w:b w:val="false"/>
          <w:i w:val="false"/>
          <w:color w:val="000000"/>
          <w:sz w:val="22"/>
        </w:rPr>
        <w:t>A persons skull was measured</w:t>
      </w:r>
    </w:p>
    <w:p>
      <w:pPr>
        <w:spacing w:after="0"/>
        <w:ind w:left="120"/>
        <w:jc w:val="left"/>
      </w:pPr>
      <w:r>
        <w:rPr>
          <w:rFonts w:ascii="Cambria" w:hAnsi="Cambria"/>
          <w:b w:val="false"/>
          <w:i w:val="false"/>
          <w:color w:val="000000"/>
          <w:sz w:val="22"/>
        </w:rPr>
        <w:t>A persons skull perfectly conformed to a brain structure. The size of a skull measured superiority</w:t>
      </w:r>
    </w:p>
    <w:p>
      <w:pPr>
        <w:spacing w:after="0"/>
        <w:ind w:left="120"/>
        <w:jc w:val="left"/>
      </w:pPr>
      <w:r>
        <w:rPr>
          <w:rFonts w:ascii="Cambria" w:hAnsi="Cambria"/>
          <w:b w:val="false"/>
          <w:i w:val="false"/>
          <w:color w:val="000000"/>
          <w:sz w:val="22"/>
        </w:rPr>
        <w:t>A larger skull is superior</w:t>
      </w:r>
    </w:p>
    <w:p>
      <w:pPr>
        <w:spacing w:after="0"/>
        <w:ind w:left="120"/>
        <w:jc w:val="left"/>
      </w:pPr>
      <w:r>
        <w:rPr>
          <w:rFonts w:ascii="Cambria" w:hAnsi="Cambria"/>
          <w:b w:val="false"/>
          <w:i w:val="false"/>
          <w:color w:val="000000"/>
          <w:sz w:val="22"/>
        </w:rPr>
        <w:t>A small skull is inferiror</w:t>
      </w:r>
    </w:p>
    <w:p>
      <w:pPr>
        <w:spacing w:after="0"/>
        <w:ind w:left="120"/>
        <w:jc w:val="left"/>
      </w:pPr>
      <w:r>
        <w:br/>
      </w:r>
    </w:p>
    <w:p>
      <w:pPr>
        <w:spacing w:after="0"/>
        <w:ind w:left="120"/>
        <w:jc w:val="left"/>
      </w:pPr>
      <w:r>
        <w:rPr>
          <w:rFonts w:ascii="Cambria" w:hAnsi="Cambria"/>
          <w:b w:val="false"/>
          <w:i w:val="false"/>
          <w:color w:val="000000"/>
          <w:sz w:val="22"/>
        </w:rPr>
        <w:t>Phrenology</w:t>
      </w:r>
    </w:p>
    <w:p>
      <w:pPr>
        <w:spacing w:after="0"/>
        <w:ind w:left="120"/>
        <w:jc w:val="left"/>
      </w:pPr>
      <w:r>
        <w:rPr>
          <w:rFonts w:ascii="Cambria" w:hAnsi="Cambria"/>
          <w:b w:val="false"/>
          <w:i w:val="false"/>
          <w:color w:val="000000"/>
          <w:sz w:val="22"/>
        </w:rPr>
        <w:t>Believed that certain areas of the brain controlled certain behaviour and personality traits</w:t>
      </w:r>
    </w:p>
    <w:p>
      <w:pPr>
        <w:spacing w:after="0"/>
        <w:ind w:left="120"/>
        <w:jc w:val="left"/>
      </w:pPr>
      <w:r>
        <w:rPr>
          <w:rFonts w:ascii="Cambria" w:hAnsi="Cambria"/>
          <w:b w:val="false"/>
          <w:i w:val="false"/>
          <w:color w:val="000000"/>
          <w:sz w:val="22"/>
        </w:rPr>
        <w:t>The more often that a brain area was used, the larger it would be and grow</w:t>
      </w:r>
    </w:p>
    <w:p>
      <w:pPr>
        <w:spacing w:after="0"/>
        <w:ind w:left="120"/>
        <w:jc w:val="left"/>
      </w:pPr>
      <w:r>
        <w:rPr>
          <w:rFonts w:ascii="Cambria" w:hAnsi="Cambria"/>
          <w:b w:val="false"/>
          <w:i w:val="false"/>
          <w:color w:val="000000"/>
          <w:sz w:val="22"/>
        </w:rPr>
        <w:t>Protrusion and bumps would grow on the skull, representing a spot that was used most often</w:t>
      </w:r>
    </w:p>
    <w:p>
      <w:pPr>
        <w:spacing w:after="0"/>
        <w:ind w:left="120"/>
        <w:jc w:val="left"/>
      </w:pPr>
      <w:r>
        <w:rPr>
          <w:rFonts w:ascii="Cambria" w:hAnsi="Cambria"/>
          <w:b w:val="false"/>
          <w:i w:val="false"/>
          <w:color w:val="000000"/>
          <w:sz w:val="22"/>
        </w:rPr>
        <w:t>A trained professional could find bumps on the head and find areas that were used more often</w:t>
      </w:r>
    </w:p>
    <w:p>
      <w:pPr>
        <w:spacing w:after="0"/>
        <w:ind w:left="120"/>
        <w:jc w:val="left"/>
      </w:pPr>
      <w:r>
        <w:rPr>
          <w:rFonts w:ascii="Cambria" w:hAnsi="Cambria"/>
          <w:b w:val="false"/>
          <w:i w:val="false"/>
          <w:color w:val="000000"/>
          <w:sz w:val="22"/>
        </w:rPr>
        <w:t>Identified 26-35 special faculties of the brain</w:t>
      </w:r>
    </w:p>
    <w:p>
      <w:pPr>
        <w:spacing w:after="0"/>
        <w:ind w:left="120"/>
        <w:jc w:val="left"/>
      </w:pPr>
      <w:r>
        <w:rPr>
          <w:rFonts w:ascii="Cambria" w:hAnsi="Cambria"/>
          <w:b w:val="false"/>
          <w:i w:val="false"/>
          <w:color w:val="000000"/>
          <w:sz w:val="22"/>
        </w:rPr>
        <w:t>Ex. Aggressiveness, vanity, love etc.</w:t>
      </w:r>
    </w:p>
    <w:p>
      <w:pPr>
        <w:spacing w:after="0"/>
        <w:ind w:left="120"/>
        <w:jc w:val="left"/>
      </w:pPr>
      <w:r>
        <w:rPr>
          <w:rFonts w:ascii="Cambria" w:hAnsi="Cambria"/>
          <w:b w:val="false"/>
          <w:i w:val="false"/>
          <w:color w:val="000000"/>
          <w:sz w:val="22"/>
        </w:rPr>
        <w:t>If a phrenologist felt a very pronounced destructiveness faculty, then that means you would be more likely to commit murder</w:t>
      </w:r>
    </w:p>
    <w:p>
      <w:pPr>
        <w:spacing w:after="0"/>
        <w:ind w:left="120"/>
        <w:jc w:val="left"/>
      </w:pPr>
      <w:r>
        <w:br/>
      </w:r>
    </w:p>
    <w:p>
      <w:pPr>
        <w:spacing w:after="0"/>
        <w:ind w:left="120"/>
        <w:jc w:val="left"/>
      </w:pPr>
      <w:r>
        <w:rPr>
          <w:rFonts w:ascii="Cambria" w:hAnsi="Cambria"/>
          <w:b w:val="false"/>
          <w:i w:val="false"/>
          <w:color w:val="000000"/>
          <w:sz w:val="22"/>
        </w:rPr>
        <w:t>3 Regions of the Brain</w:t>
      </w:r>
    </w:p>
    <w:p>
      <w:pPr>
        <w:spacing w:after="0"/>
        <w:ind w:left="120"/>
        <w:jc w:val="left"/>
      </w:pPr>
      <w:r>
        <w:rPr>
          <w:rFonts w:ascii="Cambria" w:hAnsi="Cambria"/>
          <w:b w:val="false"/>
          <w:i w:val="false"/>
          <w:color w:val="000000"/>
          <w:sz w:val="22"/>
        </w:rPr>
        <w:t>Intellectual faculties</w:t>
      </w:r>
    </w:p>
    <w:p>
      <w:pPr>
        <w:spacing w:after="0"/>
        <w:ind w:left="120"/>
        <w:jc w:val="left"/>
      </w:pPr>
      <w:r>
        <w:rPr>
          <w:rFonts w:ascii="Cambria" w:hAnsi="Cambria"/>
          <w:b w:val="false"/>
          <w:i w:val="false"/>
          <w:color w:val="000000"/>
          <w:sz w:val="22"/>
        </w:rPr>
        <w:t>Moral sentiments</w:t>
      </w:r>
    </w:p>
    <w:p>
      <w:pPr>
        <w:spacing w:after="0"/>
        <w:ind w:left="120"/>
        <w:jc w:val="left"/>
      </w:pPr>
      <w:r>
        <w:rPr>
          <w:rFonts w:ascii="Cambria" w:hAnsi="Cambria"/>
          <w:b w:val="false"/>
          <w:i w:val="false"/>
          <w:color w:val="000000"/>
          <w:sz w:val="22"/>
        </w:rPr>
        <w:t>Lower function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largest in criminals</w:t>
      </w:r>
    </w:p>
    <w:p>
      <w:pPr>
        <w:spacing w:after="0"/>
        <w:ind w:left="120"/>
        <w:jc w:val="left"/>
      </w:pPr>
      <w:r>
        <w:br/>
      </w:r>
    </w:p>
    <w:p>
      <w:pPr>
        <w:spacing w:after="0"/>
        <w:ind w:left="120"/>
        <w:jc w:val="left"/>
      </w:pPr>
      <w:r>
        <w:rPr>
          <w:rFonts w:ascii="Cambria" w:hAnsi="Cambria"/>
          <w:b w:val="false"/>
          <w:i w:val="false"/>
          <w:color w:val="000000"/>
          <w:sz w:val="22"/>
        </w:rPr>
        <w:t>Physiognomy</w:t>
      </w:r>
    </w:p>
    <w:p>
      <w:pPr>
        <w:spacing w:after="0"/>
        <w:ind w:left="120"/>
        <w:jc w:val="left"/>
      </w:pPr>
      <w:r>
        <w:rPr>
          <w:rFonts w:ascii="Cambria" w:hAnsi="Cambria"/>
          <w:b w:val="false"/>
          <w:i w:val="false"/>
          <w:color w:val="000000"/>
          <w:sz w:val="22"/>
        </w:rPr>
        <w:t>Belief that a persons character comes from their appearance, in particular their face</w:t>
      </w:r>
    </w:p>
    <w:p>
      <w:pPr>
        <w:spacing w:after="0"/>
        <w:ind w:left="120"/>
        <w:jc w:val="left"/>
      </w:pPr>
      <w:r>
        <w:rPr>
          <w:rFonts w:ascii="Cambria" w:hAnsi="Cambria"/>
          <w:b w:val="false"/>
          <w:i w:val="false"/>
          <w:color w:val="000000"/>
          <w:sz w:val="22"/>
        </w:rPr>
        <w:t>People who had features resembling animals should not be trusted. Ex. Someone with a beardless face indicated lack of manhood and treachery</w:t>
      </w:r>
    </w:p>
    <w:p>
      <w:pPr>
        <w:spacing w:after="0"/>
        <w:ind w:left="120"/>
        <w:jc w:val="left"/>
      </w:pPr>
      <w:r>
        <w:br/>
      </w:r>
    </w:p>
    <w:p>
      <w:pPr>
        <w:spacing w:after="0"/>
        <w:ind w:left="120"/>
        <w:jc w:val="left"/>
      </w:pPr>
      <w:r>
        <w:rPr>
          <w:rFonts w:ascii="Cambria" w:hAnsi="Cambria"/>
          <w:b w:val="false"/>
          <w:i w:val="false"/>
          <w:color w:val="000000"/>
          <w:sz w:val="22"/>
        </w:rPr>
        <w:t>Cesare Lombroso</w:t>
      </w:r>
    </w:p>
    <w:p>
      <w:pPr>
        <w:spacing w:after="0"/>
        <w:ind w:left="120"/>
        <w:jc w:val="left"/>
      </w:pPr>
      <w:r>
        <w:br/>
      </w:r>
    </w:p>
    <w:p>
      <w:pPr>
        <w:spacing w:after="0"/>
        <w:ind w:left="120"/>
        <w:jc w:val="left"/>
      </w:pPr>
      <w:r>
        <w:br/>
      </w:r>
    </w:p>
    <w:p>
      <w:pPr>
        <w:spacing w:after="0"/>
        <w:ind w:left="120"/>
        <w:jc w:val="left"/>
      </w:pPr>
      <w:r>
        <w:rPr>
          <w:rFonts w:ascii="Cambria" w:hAnsi="Cambria"/>
          <w:b w:val="false"/>
          <w:i w:val="false"/>
          <w:color w:val="000000"/>
          <w:sz w:val="22"/>
        </w:rPr>
        <w:t>Implications of Theory</w:t>
      </w:r>
    </w:p>
    <w:p>
      <w:pPr>
        <w:spacing w:after="0"/>
        <w:ind w:left="120"/>
        <w:jc w:val="left"/>
      </w:pPr>
      <w:r>
        <w:br/>
      </w:r>
    </w:p>
    <w:p>
      <w:pPr>
        <w:spacing w:after="0"/>
        <w:ind w:left="120"/>
        <w:jc w:val="left"/>
      </w:pPr>
      <w:r>
        <w:rPr>
          <w:rFonts w:ascii="Cambria" w:hAnsi="Cambria"/>
          <w:b w:val="false"/>
          <w:i w:val="false"/>
          <w:color w:val="000000"/>
          <w:sz w:val="22"/>
        </w:rPr>
        <w:t>Led to the Mental Hygiene Movement</w:t>
      </w:r>
    </w:p>
    <w:p>
      <w:pPr>
        <w:spacing w:after="0"/>
        <w:ind w:left="120"/>
        <w:jc w:val="left"/>
      </w:pPr>
      <w:r>
        <w:rPr>
          <w:rFonts w:ascii="Cambria" w:hAnsi="Cambria"/>
          <w:b w:val="false"/>
          <w:i w:val="false"/>
          <w:color w:val="000000"/>
          <w:sz w:val="22"/>
        </w:rPr>
        <w:t>3 Implications</w:t>
      </w:r>
    </w:p>
    <w:p>
      <w:pPr>
        <w:spacing w:after="0"/>
        <w:ind w:left="120"/>
        <w:jc w:val="left"/>
      </w:pPr>
      <w:r>
        <w:rPr>
          <w:rFonts w:ascii="Cambria" w:hAnsi="Cambria"/>
          <w:b w:val="false"/>
          <w:i w:val="false"/>
          <w:color w:val="000000"/>
          <w:sz w:val="22"/>
        </w:rPr>
        <w:t>1) Need for experts</w:t>
      </w:r>
    </w:p>
    <w:p>
      <w:pPr>
        <w:spacing w:after="0"/>
        <w:ind w:left="120"/>
        <w:jc w:val="left"/>
      </w:pPr>
      <w:r>
        <w:rPr>
          <w:rFonts w:ascii="Cambria" w:hAnsi="Cambria"/>
          <w:b w:val="false"/>
          <w:i w:val="false"/>
          <w:color w:val="000000"/>
          <w:sz w:val="22"/>
        </w:rPr>
        <w:t>2) Need for institutions</w:t>
      </w:r>
    </w:p>
    <w:p>
      <w:pPr>
        <w:spacing w:after="0"/>
        <w:ind w:left="120"/>
        <w:jc w:val="left"/>
      </w:pPr>
      <w:r>
        <w:rPr>
          <w:rFonts w:ascii="Cambria" w:hAnsi="Cambria"/>
          <w:b w:val="false"/>
          <w:i w:val="false"/>
          <w:color w:val="000000"/>
          <w:sz w:val="22"/>
        </w:rPr>
        <w:t>3) Need for sterilization</w:t>
      </w:r>
    </w:p>
    <w:p>
      <w:pPr>
        <w:spacing w:after="0"/>
        <w:ind w:left="120"/>
        <w:jc w:val="left"/>
      </w:pPr>
      <w:r>
        <w:rPr>
          <w:rFonts w:ascii="Cambria" w:hAnsi="Cambria"/>
          <w:b w:val="false"/>
          <w:i w:val="false"/>
          <w:color w:val="000000"/>
          <w:sz w:val="22"/>
        </w:rPr>
        <w:t>One of the most serious implication of this thinking, we must ensure that this feeble mindedness does not get passed on. Many girls were targeted for sterilization</w:t>
      </w:r>
    </w:p>
    <w:p>
      <w:pPr>
        <w:spacing w:after="0"/>
        <w:ind w:left="120"/>
        <w:jc w:val="left"/>
      </w:pPr>
      <w:r>
        <w:br/>
      </w:r>
    </w:p>
    <w:p>
      <w:pPr>
        <w:spacing w:after="0"/>
        <w:ind w:left="120"/>
        <w:jc w:val="left"/>
      </w:pPr>
      <w:r>
        <w:rPr>
          <w:rFonts w:ascii="Cambria" w:hAnsi="Cambria"/>
          <w:b w:val="false"/>
          <w:i w:val="false"/>
          <w:color w:val="000000"/>
          <w:sz w:val="22"/>
        </w:rPr>
        <w:t>Eugenics</w:t>
      </w:r>
    </w:p>
    <w:p>
      <w:pPr>
        <w:spacing w:after="0"/>
        <w:ind w:left="120"/>
        <w:jc w:val="left"/>
      </w:pPr>
      <w:r>
        <w:rPr>
          <w:rFonts w:ascii="Cambria" w:hAnsi="Cambria"/>
          <w:b w:val="false"/>
          <w:i w:val="false"/>
          <w:color w:val="000000"/>
          <w:sz w:val="22"/>
        </w:rPr>
        <w:t>The manipulation of the processes of evolutionary selection, in order to improve a particular genetic stock of population</w:t>
      </w:r>
    </w:p>
    <w:p>
      <w:pPr>
        <w:spacing w:after="0"/>
        <w:ind w:left="120"/>
        <w:jc w:val="left"/>
      </w:pPr>
      <w:r>
        <w:rPr>
          <w:rFonts w:ascii="Cambria" w:hAnsi="Cambria"/>
          <w:b w:val="false"/>
          <w:i w:val="false"/>
          <w:color w:val="000000"/>
          <w:sz w:val="22"/>
        </w:rPr>
        <w:t>Sterilization Act in BC and Alberta was put into place to ensure undesirable qualities are not reproduced</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Resulted in 3000 individuals being sterilized. Many groups were targeted</w:t>
      </w:r>
    </w:p>
    <w:p>
      <w:pPr>
        <w:spacing w:after="0"/>
        <w:ind w:left="120"/>
        <w:jc w:val="left"/>
      </w:pPr>
      <w:r>
        <w:rPr>
          <w:rFonts w:ascii="Cambria" w:hAnsi="Cambria"/>
          <w:b w:val="false"/>
          <w:i w:val="false"/>
          <w:color w:val="000000"/>
          <w:sz w:val="22"/>
        </w:rPr>
        <w:t>Almost implemented in Quebec and Ontario</w:t>
      </w:r>
    </w:p>
    <w:p>
      <w:pPr>
        <w:spacing w:after="0"/>
        <w:ind w:left="120"/>
        <w:jc w:val="left"/>
      </w:pPr>
      <w:r>
        <w:br/>
      </w:r>
    </w:p>
    <w:p>
      <w:pPr>
        <w:spacing w:after="0"/>
        <w:ind w:left="120"/>
        <w:jc w:val="left"/>
      </w:pPr>
      <w:r>
        <w:rPr>
          <w:rFonts w:ascii="Cambria" w:hAnsi="Cambria"/>
          <w:b w:val="false"/>
          <w:i w:val="false"/>
          <w:color w:val="000000"/>
          <w:sz w:val="22"/>
        </w:rPr>
        <w:t>1927</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Buck vs Bell</w:t>
      </w:r>
    </w:p>
    <w:p>
      <w:pPr>
        <w:spacing w:after="0"/>
        <w:ind w:left="120"/>
        <w:jc w:val="left"/>
      </w:pPr>
      <w:r>
        <w:rPr>
          <w:rFonts w:ascii="Cambria" w:hAnsi="Cambria"/>
          <w:b w:val="false"/>
          <w:i w:val="false"/>
          <w:color w:val="000000"/>
          <w:sz w:val="22"/>
        </w:rPr>
        <w:t>Upheld the use of sterilization</w:t>
      </w:r>
    </w:p>
    <w:p>
      <w:pPr>
        <w:spacing w:after="0"/>
        <w:ind w:left="120"/>
        <w:jc w:val="left"/>
      </w:pPr>
      <w:r>
        <w:rPr>
          <w:rFonts w:ascii="Cambria" w:hAnsi="Cambria"/>
          <w:b w:val="false"/>
          <w:i w:val="false"/>
          <w:color w:val="000000"/>
          <w:sz w:val="22"/>
        </w:rPr>
        <w:t>Sterilization of children based on parents’ IQ scores</w:t>
      </w:r>
    </w:p>
    <w:p>
      <w:pPr>
        <w:spacing w:after="0"/>
        <w:ind w:left="120"/>
        <w:jc w:val="left"/>
      </w:pPr>
      <w:r>
        <w:br/>
      </w:r>
    </w:p>
    <w:p>
      <w:pPr>
        <w:spacing w:after="0"/>
        <w:ind w:left="120"/>
        <w:jc w:val="left"/>
      </w:pPr>
      <w:r>
        <w:rPr>
          <w:rFonts w:ascii="Cambria" w:hAnsi="Cambria"/>
          <w:b w:val="false"/>
          <w:i w:val="false"/>
          <w:color w:val="000000"/>
          <w:sz w:val="22"/>
        </w:rPr>
        <w:t>Questions:</w:t>
      </w:r>
    </w:p>
    <w:p>
      <w:pPr>
        <w:spacing w:after="0"/>
        <w:ind w:left="120"/>
        <w:jc w:val="left"/>
      </w:pPr>
      <w:r>
        <w:rPr>
          <w:rFonts w:ascii="Cambria" w:hAnsi="Cambria"/>
          <w:b w:val="false"/>
          <w:i w:val="false"/>
          <w:color w:val="000000"/>
          <w:sz w:val="22"/>
        </w:rPr>
        <w:t>1) What pop. Were sterilized under the Alberta Sterilization Act?</w:t>
      </w:r>
    </w:p>
    <w:p>
      <w:pPr>
        <w:spacing w:after="0"/>
        <w:ind w:left="120"/>
        <w:jc w:val="left"/>
      </w:pPr>
      <w:r>
        <w:rPr>
          <w:rFonts w:ascii="Cambria" w:hAnsi="Cambria"/>
          <w:b w:val="false"/>
          <w:i w:val="false"/>
          <w:color w:val="000000"/>
          <w:sz w:val="22"/>
        </w:rPr>
        <w:t>2) What arguments were used to justify eugenics?</w:t>
      </w:r>
    </w:p>
    <w:p>
      <w:pPr>
        <w:spacing w:after="0"/>
        <w:ind w:left="120"/>
        <w:jc w:val="left"/>
      </w:pPr>
      <w:r>
        <w:br/>
      </w:r>
    </w:p>
    <w:p>
      <w:pPr>
        <w:spacing w:after="0"/>
        <w:ind w:left="120"/>
        <w:jc w:val="left"/>
      </w:pPr>
      <w:r>
        <w:rPr>
          <w:rFonts w:ascii="Cambria" w:hAnsi="Cambria"/>
          <w:b w:val="false"/>
          <w:i w:val="false"/>
          <w:color w:val="000000"/>
          <w:sz w:val="22"/>
        </w:rPr>
        <w:t>Video: Alberta Sterilization of Leilani Muir</w:t>
      </w:r>
    </w:p>
    <w:p>
      <w:pPr>
        <w:spacing w:after="0"/>
        <w:ind w:left="120"/>
        <w:jc w:val="left"/>
      </w:pPr>
      <w:r>
        <w:rPr>
          <w:rFonts w:ascii="Cambria" w:hAnsi="Cambria"/>
          <w:b w:val="false"/>
          <w:i w:val="false"/>
          <w:color w:val="000000"/>
          <w:sz w:val="22"/>
        </w:rPr>
        <w:t xml:space="preserve">In </w:t>
      </w:r>
      <w:r>
        <w:rPr>
          <w:rFonts w:ascii="Cambria" w:hAnsi="Cambria"/>
          <w:b/>
          <w:i w:val="false"/>
          <w:color w:val="000000"/>
          <w:sz w:val="22"/>
        </w:rPr>
        <w:t>1957</w:t>
      </w:r>
      <w:r>
        <w:rPr>
          <w:rFonts w:ascii="Cambria" w:hAnsi="Cambria"/>
          <w:b w:val="false"/>
          <w:i w:val="false"/>
          <w:color w:val="000000"/>
          <w:sz w:val="22"/>
        </w:rPr>
        <w:t xml:space="preserve"> Leilani was surgically sterilized</w:t>
      </w:r>
    </w:p>
    <w:p>
      <w:pPr>
        <w:spacing w:after="0"/>
        <w:ind w:left="120"/>
        <w:jc w:val="left"/>
      </w:pPr>
      <w:r>
        <w:rPr>
          <w:rFonts w:ascii="Cambria" w:hAnsi="Cambria"/>
          <w:b w:val="false"/>
          <w:i w:val="false"/>
          <w:color w:val="000000"/>
          <w:sz w:val="22"/>
        </w:rPr>
        <w:t>As a child Leilani was beat and starved by her mother</w:t>
      </w:r>
    </w:p>
    <w:p>
      <w:pPr>
        <w:spacing w:after="0"/>
        <w:ind w:left="120"/>
        <w:jc w:val="left"/>
      </w:pPr>
      <w:r>
        <w:rPr>
          <w:rFonts w:ascii="Cambria" w:hAnsi="Cambria"/>
          <w:b w:val="false"/>
          <w:i w:val="false"/>
          <w:color w:val="000000"/>
          <w:sz w:val="22"/>
        </w:rPr>
        <w:t>Eventually teachers brought her lunches</w:t>
      </w:r>
    </w:p>
    <w:p>
      <w:pPr>
        <w:spacing w:after="0"/>
        <w:ind w:left="120"/>
        <w:jc w:val="left"/>
      </w:pPr>
      <w:r>
        <w:rPr>
          <w:rFonts w:ascii="Cambria" w:hAnsi="Cambria"/>
          <w:b w:val="false"/>
          <w:i w:val="false"/>
          <w:color w:val="000000"/>
          <w:sz w:val="22"/>
        </w:rPr>
        <w:t>Eugenics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breeding humans to be superior</w:t>
      </w:r>
    </w:p>
    <w:p>
      <w:pPr>
        <w:spacing w:after="0"/>
        <w:ind w:left="120"/>
        <w:jc w:val="left"/>
      </w:pPr>
      <w:r>
        <w:rPr>
          <w:rFonts w:ascii="Cambria" w:hAnsi="Cambria"/>
          <w:b w:val="false"/>
          <w:i w:val="false"/>
          <w:color w:val="000000"/>
          <w:sz w:val="22"/>
        </w:rPr>
        <w:t>Gained international acceptance in Canada</w:t>
      </w:r>
    </w:p>
    <w:p>
      <w:pPr>
        <w:spacing w:after="0"/>
        <w:ind w:left="120"/>
        <w:jc w:val="left"/>
      </w:pPr>
      <w:r>
        <w:rPr>
          <w:rFonts w:ascii="Cambria" w:hAnsi="Cambria"/>
          <w:b w:val="false"/>
          <w:i w:val="false"/>
          <w:color w:val="000000"/>
          <w:sz w:val="22"/>
        </w:rPr>
        <w:t>Provincial Training School</w:t>
      </w:r>
    </w:p>
    <w:p>
      <w:pPr>
        <w:spacing w:after="0"/>
        <w:ind w:left="120"/>
        <w:jc w:val="left"/>
      </w:pPr>
      <w:r>
        <w:rPr>
          <w:rFonts w:ascii="Cambria" w:hAnsi="Cambria"/>
          <w:b w:val="false"/>
          <w:i w:val="false"/>
          <w:color w:val="000000"/>
          <w:sz w:val="22"/>
        </w:rPr>
        <w:t>In Alberta people deemed mentally ineffective were sterilized</w:t>
      </w:r>
    </w:p>
    <w:p>
      <w:pPr>
        <w:spacing w:after="0"/>
        <w:ind w:left="120"/>
        <w:jc w:val="left"/>
      </w:pPr>
      <w:r>
        <w:rPr>
          <w:rFonts w:ascii="Cambria" w:hAnsi="Cambria"/>
          <w:b w:val="false"/>
          <w:i w:val="false"/>
          <w:color w:val="000000"/>
          <w:sz w:val="22"/>
        </w:rPr>
        <w:t>H.H Goddard thought that the spread of bad genes was a threat to humanity</w:t>
      </w:r>
    </w:p>
    <w:p>
      <w:pPr>
        <w:spacing w:after="0"/>
        <w:ind w:left="120"/>
        <w:jc w:val="left"/>
      </w:pPr>
      <w:r>
        <w:rPr>
          <w:rFonts w:ascii="Cambria" w:hAnsi="Cambria"/>
          <w:b w:val="false"/>
          <w:i w:val="false"/>
          <w:color w:val="000000"/>
          <w:sz w:val="22"/>
        </w:rPr>
        <w:t>Through a case study he doctored the photos to make people look</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dumb” or sinister</w:t>
      </w:r>
    </w:p>
    <w:p>
      <w:pPr>
        <w:spacing w:after="0"/>
        <w:ind w:left="120"/>
        <w:jc w:val="left"/>
      </w:pPr>
      <w:r>
        <w:rPr>
          <w:rFonts w:ascii="Cambria" w:hAnsi="Cambria"/>
          <w:b w:val="false"/>
          <w:i w:val="false"/>
          <w:color w:val="000000"/>
          <w:sz w:val="22"/>
        </w:rPr>
        <w:t>People in Alberta thought that future generations were in danger with the rise of immigration and feeble mindedness</w:t>
      </w:r>
    </w:p>
    <w:p>
      <w:pPr>
        <w:spacing w:after="0"/>
        <w:ind w:left="120"/>
        <w:jc w:val="left"/>
      </w:pPr>
      <w:r>
        <w:rPr>
          <w:rFonts w:ascii="Cambria" w:hAnsi="Cambria"/>
          <w:b w:val="false"/>
          <w:i w:val="false"/>
          <w:color w:val="000000"/>
          <w:sz w:val="22"/>
        </w:rPr>
        <w:t>People lobbied hard for a sterilization act, but were not targeted as much towards Canadian citizens. Immigrants were targeted</w:t>
      </w:r>
    </w:p>
    <w:p>
      <w:pPr>
        <w:spacing w:after="0"/>
        <w:ind w:left="120"/>
        <w:jc w:val="left"/>
      </w:pPr>
      <w:r>
        <w:rPr>
          <w:rFonts w:ascii="Cambria" w:hAnsi="Cambria"/>
          <w:b w:val="false"/>
          <w:i w:val="false"/>
          <w:color w:val="000000"/>
          <w:sz w:val="22"/>
        </w:rPr>
        <w:t>This would cut down the cost of imprisoning deviants</w:t>
      </w:r>
    </w:p>
    <w:p>
      <w:pPr>
        <w:spacing w:after="0"/>
        <w:ind w:left="120"/>
        <w:jc w:val="left"/>
      </w:pPr>
      <w:r>
        <w:rPr>
          <w:rFonts w:ascii="Cambria" w:hAnsi="Cambria"/>
          <w:b w:val="false"/>
          <w:i w:val="false"/>
          <w:color w:val="000000"/>
          <w:sz w:val="22"/>
        </w:rPr>
        <w:t xml:space="preserve">In </w:t>
      </w:r>
      <w:r>
        <w:rPr>
          <w:rFonts w:ascii="Cambria" w:hAnsi="Cambria"/>
          <w:b/>
          <w:i w:val="false"/>
          <w:color w:val="000000"/>
          <w:sz w:val="22"/>
        </w:rPr>
        <w:t>1928</w:t>
      </w:r>
      <w:r>
        <w:rPr>
          <w:rFonts w:ascii="Cambria" w:hAnsi="Cambria"/>
          <w:b w:val="false"/>
          <w:i w:val="false"/>
          <w:color w:val="000000"/>
          <w:sz w:val="22"/>
        </w:rPr>
        <w:t xml:space="preserve"> Alberta sterilization act became law. It is safe to say that the majority of Albertans were in favour of this.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In God’s plan they were helping the world by creating the perfect community”</w:t>
      </w:r>
    </w:p>
    <w:p>
      <w:pPr>
        <w:spacing w:after="0"/>
        <w:ind w:left="120"/>
        <w:jc w:val="left"/>
      </w:pPr>
      <w:r>
        <w:rPr>
          <w:rFonts w:ascii="Cambria" w:hAnsi="Cambria"/>
          <w:b w:val="false"/>
          <w:i w:val="false"/>
          <w:color w:val="000000"/>
          <w:sz w:val="22"/>
        </w:rPr>
        <w:t>The Sterilization Board actually went beyond what they were required to do.</w:t>
      </w:r>
    </w:p>
    <w:p>
      <w:pPr>
        <w:spacing w:after="0"/>
        <w:ind w:left="120"/>
        <w:jc w:val="left"/>
      </w:pPr>
      <w:r>
        <w:br/>
      </w:r>
    </w:p>
    <w:p>
      <w:pPr>
        <w:spacing w:after="0"/>
        <w:ind w:left="120"/>
        <w:jc w:val="left"/>
      </w:pPr>
      <w:r>
        <w:rPr>
          <w:rFonts w:ascii="Cambria" w:hAnsi="Cambria"/>
          <w:b/>
          <w:i w:val="false"/>
          <w:color w:val="000000"/>
          <w:sz w:val="22"/>
        </w:rPr>
        <w:t>Bold</w:t>
      </w:r>
      <w:r>
        <w:rPr>
          <w:rFonts w:ascii="Cambria" w:hAnsi="Cambria"/>
          <w:b/>
          <w:i w:val="false"/>
          <w:color w:val="000000"/>
          <w:sz w:val="22"/>
        </w:rPr>
        <w:t xml:space="preserve"> </w:t>
      </w:r>
      <w:r>
        <w:rPr>
          <w:rFonts w:ascii="Cambria" w:hAnsi="Cambria"/>
          <w:b/>
          <w:i w:val="false"/>
          <w:color w:val="000000"/>
          <w:sz w:val="22"/>
        </w:rPr>
        <w:t>–</w:t>
      </w:r>
      <w:r>
        <w:rPr>
          <w:rFonts w:ascii="Cambria" w:hAnsi="Cambria"/>
          <w:b/>
          <w:i w:val="false"/>
          <w:color w:val="000000"/>
          <w:sz w:val="22"/>
        </w:rPr>
        <w:t xml:space="preserve"> Dates to remember for exam</w:t>
      </w:r>
    </w:p>
    <w:p>
      <w:pPr>
        <w:spacing w:after="0"/>
        <w:ind w:left="120"/>
        <w:jc w:val="left"/>
      </w:pPr>
      <w:r>
        <w:br/>
      </w:r>
    </w:p>
    <w:p>
      <w:pPr>
        <w:spacing w:after="0"/>
        <w:ind w:left="120"/>
        <w:jc w:val="left"/>
      </w:pPr>
      <w:r>
        <w:rPr>
          <w:rFonts w:ascii="Cambria" w:hAnsi="Cambria"/>
          <w:b w:val="false"/>
          <w:i w:val="false"/>
          <w:color w:val="000000"/>
          <w:sz w:val="22"/>
        </w:rPr>
        <w:t>Sigmund Freud</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1856-1939)</w:t>
      </w:r>
    </w:p>
    <w:p>
      <w:pPr>
        <w:spacing w:after="0"/>
        <w:ind w:left="120"/>
        <w:jc w:val="left"/>
      </w:pPr>
      <w:r>
        <w:br/>
      </w:r>
    </w:p>
    <w:p>
      <w:pPr>
        <w:spacing w:after="0"/>
        <w:ind w:left="120"/>
        <w:jc w:val="left"/>
      </w:pPr>
      <w:r>
        <w:rPr>
          <w:rFonts w:ascii="Cambria" w:hAnsi="Cambria"/>
          <w:b w:val="false"/>
          <w:i w:val="false"/>
          <w:color w:val="000000"/>
          <w:sz w:val="22"/>
        </w:rPr>
        <w:t>Father of psycholanalysis</w:t>
      </w:r>
    </w:p>
    <w:p>
      <w:pPr>
        <w:spacing w:after="0"/>
        <w:ind w:left="120"/>
        <w:jc w:val="left"/>
      </w:pPr>
      <w:r>
        <w:rPr>
          <w:rFonts w:ascii="Cambria" w:hAnsi="Cambria"/>
          <w:b w:val="false"/>
          <w:i w:val="false"/>
          <w:color w:val="000000"/>
          <w:sz w:val="22"/>
        </w:rPr>
        <w:t>The case of Anna O</w:t>
      </w:r>
    </w:p>
    <w:p>
      <w:pPr>
        <w:spacing w:after="0"/>
        <w:ind w:left="120"/>
        <w:jc w:val="left"/>
      </w:pPr>
      <w:r>
        <w:rPr>
          <w:rFonts w:ascii="Cambria" w:hAnsi="Cambria"/>
          <w:b w:val="false"/>
          <w:i w:val="false"/>
          <w:color w:val="000000"/>
          <w:sz w:val="22"/>
        </w:rPr>
        <w:t>Cared for her sick father</w:t>
      </w:r>
    </w:p>
    <w:p>
      <w:pPr>
        <w:spacing w:after="0"/>
        <w:ind w:left="120"/>
        <w:jc w:val="left"/>
      </w:pPr>
      <w:r>
        <w:rPr>
          <w:rFonts w:ascii="Cambria" w:hAnsi="Cambria"/>
          <w:b w:val="false"/>
          <w:i w:val="false"/>
          <w:color w:val="000000"/>
          <w:sz w:val="22"/>
        </w:rPr>
        <w:t>Got sick herself</w:t>
      </w:r>
    </w:p>
    <w:p>
      <w:pPr>
        <w:spacing w:after="0"/>
        <w:ind w:left="120"/>
        <w:jc w:val="left"/>
      </w:pPr>
      <w:r>
        <w:rPr>
          <w:rFonts w:ascii="Cambria" w:hAnsi="Cambria"/>
          <w:b w:val="false"/>
          <w:i w:val="false"/>
          <w:color w:val="000000"/>
          <w:sz w:val="22"/>
        </w:rPr>
        <w:t>Started to have paralysis, visual hallucinations and stopped talking, changed her mother tongue etc.</w:t>
      </w:r>
    </w:p>
    <w:p>
      <w:pPr>
        <w:spacing w:after="0"/>
        <w:ind w:left="120"/>
        <w:jc w:val="left"/>
      </w:pPr>
      <w:r>
        <w:rPr>
          <w:rFonts w:ascii="Cambria" w:hAnsi="Cambria"/>
          <w:b w:val="false"/>
          <w:i w:val="false"/>
          <w:color w:val="000000"/>
          <w:sz w:val="22"/>
        </w:rPr>
        <w:t xml:space="preserve">Freud would call this </w:t>
      </w:r>
      <w:r>
        <w:rPr>
          <w:rFonts w:ascii="Cambria" w:hAnsi="Cambria"/>
          <w:b w:val="false"/>
          <w:i w:val="false"/>
          <w:color w:val="000000"/>
          <w:sz w:val="22"/>
          <w:u w:val="single"/>
        </w:rPr>
        <w:t>functional disorders</w:t>
      </w:r>
    </w:p>
    <w:p>
      <w:pPr>
        <w:spacing w:after="0"/>
        <w:ind w:left="120"/>
        <w:jc w:val="left"/>
      </w:pPr>
      <w:r>
        <w:rPr>
          <w:rFonts w:ascii="Cambria" w:hAnsi="Cambria"/>
          <w:b w:val="false"/>
          <w:i w:val="false"/>
          <w:color w:val="000000"/>
          <w:sz w:val="22"/>
        </w:rPr>
        <w:t>Behaviours without explainable cause</w:t>
      </w:r>
    </w:p>
    <w:p>
      <w:pPr>
        <w:spacing w:after="0"/>
        <w:ind w:left="120"/>
        <w:jc w:val="left"/>
      </w:pPr>
      <w:r>
        <w:rPr>
          <w:rFonts w:ascii="Cambria" w:hAnsi="Cambria"/>
          <w:b w:val="false"/>
          <w:i w:val="false"/>
          <w:color w:val="000000"/>
          <w:sz w:val="22"/>
        </w:rPr>
        <w:t>Where some event changes behaviourisms</w:t>
      </w:r>
    </w:p>
    <w:p>
      <w:pPr>
        <w:spacing w:after="0"/>
        <w:ind w:left="120"/>
        <w:jc w:val="left"/>
      </w:pPr>
      <w:r>
        <w:rPr>
          <w:rFonts w:ascii="Cambria" w:hAnsi="Cambria"/>
          <w:b w:val="false"/>
          <w:i w:val="false"/>
          <w:color w:val="000000"/>
          <w:sz w:val="22"/>
        </w:rPr>
        <w:t>During her sessions with Freud, her past memories would bring her distress. After speaking of the memories, her symptoms would disappear.</w:t>
      </w:r>
    </w:p>
    <w:p>
      <w:pPr>
        <w:spacing w:after="0"/>
        <w:ind w:left="120"/>
        <w:jc w:val="left"/>
      </w:pPr>
      <w:r>
        <w:rPr>
          <w:rFonts w:ascii="Cambria" w:hAnsi="Cambria"/>
          <w:b w:val="false"/>
          <w:i w:val="false"/>
          <w:color w:val="000000"/>
          <w:sz w:val="22"/>
        </w:rPr>
        <w:t>By talking about the memories it freed her from the hole that her traumatic events had on her</w:t>
      </w:r>
    </w:p>
    <w:p>
      <w:pPr>
        <w:spacing w:after="0"/>
        <w:ind w:left="120"/>
        <w:jc w:val="left"/>
      </w:pPr>
      <w:r>
        <w:rPr>
          <w:rFonts w:ascii="Cambria" w:hAnsi="Cambria"/>
          <w:b w:val="false"/>
          <w:i w:val="false"/>
          <w:color w:val="000000"/>
          <w:sz w:val="22"/>
        </w:rPr>
        <w:t>Functional Disorder are the result of a traumatic experience, and we repress these experiences away from our consciousness. Through psycho analysis, and individual can be freed from the hole that was put on them</w:t>
      </w:r>
    </w:p>
    <w:p>
      <w:pPr>
        <w:spacing w:after="0"/>
        <w:ind w:left="120"/>
        <w:jc w:val="left"/>
      </w:pPr>
      <w:r>
        <w:rPr>
          <w:rFonts w:ascii="Cambria" w:hAnsi="Cambria"/>
          <w:b w:val="false"/>
          <w:i w:val="false"/>
          <w:color w:val="000000"/>
          <w:sz w:val="22"/>
        </w:rPr>
        <w:t>Our thoughts and behaviours are influenced by our subconscious</w:t>
      </w:r>
    </w:p>
    <w:p>
      <w:pPr>
        <w:spacing w:after="0"/>
        <w:ind w:left="120"/>
        <w:jc w:val="left"/>
      </w:pPr>
      <w:r>
        <w:br/>
      </w:r>
    </w:p>
    <w:p>
      <w:pPr>
        <w:spacing w:after="0"/>
        <w:ind w:left="120"/>
        <w:jc w:val="left"/>
      </w:pPr>
      <w:r>
        <w:br/>
      </w:r>
    </w:p>
    <w:p>
      <w:pPr>
        <w:spacing w:after="0"/>
        <w:ind w:left="120"/>
        <w:jc w:val="left"/>
      </w:pPr>
      <w:r>
        <w:rPr>
          <w:rFonts w:ascii="Cambria" w:hAnsi="Cambria"/>
          <w:b/>
          <w:i w:val="false"/>
          <w:color w:val="000000"/>
          <w:sz w:val="22"/>
        </w:rPr>
        <w:t>Levels of Consciousness</w:t>
      </w:r>
    </w:p>
    <w:p>
      <w:pPr>
        <w:spacing w:after="0"/>
        <w:ind w:left="120"/>
        <w:jc w:val="left"/>
      </w:pPr>
      <w:r>
        <w:rPr>
          <w:rFonts w:ascii="Cambria" w:hAnsi="Cambria"/>
          <w:b w:val="false"/>
          <w:i w:val="false"/>
          <w:color w:val="000000"/>
          <w:sz w:val="22"/>
        </w:rPr>
        <w:t>Current Awareness: what we are aware of at any particular moment</w:t>
      </w:r>
    </w:p>
    <w:p>
      <w:pPr>
        <w:spacing w:after="0"/>
        <w:ind w:left="120"/>
        <w:jc w:val="left"/>
      </w:pPr>
      <w:r>
        <w:rPr>
          <w:rFonts w:ascii="Cambria" w:hAnsi="Cambria"/>
          <w:b w:val="false"/>
          <w:i w:val="false"/>
          <w:color w:val="000000"/>
          <w:sz w:val="22"/>
        </w:rPr>
        <w:t>Preconscious Level: Not aware of material but its retrievable via ordinary retrieval. This is stored knowledge</w:t>
      </w:r>
    </w:p>
    <w:p>
      <w:pPr>
        <w:spacing w:after="0"/>
        <w:ind w:left="120"/>
        <w:jc w:val="left"/>
      </w:pPr>
      <w:r>
        <w:rPr>
          <w:rFonts w:ascii="Cambria" w:hAnsi="Cambria"/>
          <w:b w:val="false"/>
          <w:i w:val="false"/>
          <w:color w:val="000000"/>
          <w:sz w:val="22"/>
        </w:rPr>
        <w:t>Unconscious Level:</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What Freud was most interested in) Individuals are not aware of material and it’s </w:t>
      </w:r>
      <w:r>
        <w:rPr>
          <w:rFonts w:ascii="Cambria" w:hAnsi="Cambria"/>
          <w:b/>
          <w:i w:val="false"/>
          <w:color w:val="000000"/>
          <w:sz w:val="22"/>
        </w:rPr>
        <w:t>not</w:t>
      </w:r>
      <w:r>
        <w:rPr>
          <w:rFonts w:ascii="Cambria" w:hAnsi="Cambria"/>
          <w:b w:val="false"/>
          <w:i w:val="false"/>
          <w:color w:val="000000"/>
          <w:sz w:val="22"/>
        </w:rPr>
        <w:t xml:space="preserve"> retrievable via ordinary retrieval. However this material affects us. Need the help of a trained psycho analyst. Find violent motives, fears, irrational wishes, sexual desires, trauma, shameful experiences etc.</w:t>
      </w:r>
    </w:p>
    <w:p>
      <w:pPr>
        <w:spacing w:after="0"/>
        <w:ind w:left="120"/>
        <w:jc w:val="left"/>
      </w:pPr>
      <w:r>
        <w:br/>
      </w:r>
    </w:p>
    <w:p>
      <w:pPr>
        <w:spacing w:after="0"/>
        <w:ind w:left="120"/>
        <w:jc w:val="left"/>
      </w:pPr>
      <w:r>
        <w:rPr>
          <w:rFonts w:ascii="Cambria" w:hAnsi="Cambria"/>
          <w:b/>
          <w:i w:val="false"/>
          <w:color w:val="000000"/>
          <w:sz w:val="22"/>
        </w:rPr>
        <w:t>Freud’s Theory of Personality</w:t>
      </w:r>
    </w:p>
    <w:p>
      <w:pPr>
        <w:spacing w:after="0"/>
        <w:ind w:left="120"/>
        <w:jc w:val="left"/>
      </w:pPr>
      <w:r>
        <w:rPr>
          <w:rFonts w:ascii="Cambria" w:hAnsi="Cambria"/>
          <w:b w:val="false"/>
          <w:i w:val="false"/>
          <w:color w:val="000000"/>
          <w:sz w:val="22"/>
        </w:rPr>
        <w:t>The Id</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Pleasure principle</w:t>
      </w:r>
    </w:p>
    <w:p>
      <w:pPr>
        <w:spacing w:after="0"/>
        <w:ind w:left="120"/>
        <w:jc w:val="left"/>
      </w:pPr>
      <w:r>
        <w:rPr>
          <w:rFonts w:ascii="Cambria" w:hAnsi="Cambria"/>
          <w:b w:val="false"/>
          <w:i w:val="false"/>
          <w:color w:val="000000"/>
          <w:sz w:val="22"/>
        </w:rPr>
        <w:t>Entirely unconscious, and within the Id our biological and sexual drives reside</w:t>
      </w:r>
    </w:p>
    <w:p>
      <w:pPr>
        <w:spacing w:after="0"/>
        <w:ind w:left="120"/>
        <w:jc w:val="left"/>
      </w:pPr>
      <w:r>
        <w:rPr>
          <w:rFonts w:ascii="Cambria" w:hAnsi="Cambria"/>
          <w:b w:val="false"/>
          <w:i w:val="false"/>
          <w:color w:val="000000"/>
          <w:sz w:val="22"/>
        </w:rPr>
        <w:t>Pleasure principle is the guiding philosophy of the personality, is almost hedonistic</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max pleasure, min. pain)</w:t>
      </w:r>
    </w:p>
    <w:p>
      <w:pPr>
        <w:spacing w:after="0"/>
        <w:ind w:left="120"/>
        <w:jc w:val="left"/>
      </w:pPr>
      <w:r>
        <w:rPr>
          <w:rFonts w:ascii="Cambria" w:hAnsi="Cambria"/>
          <w:b w:val="false"/>
          <w:i w:val="false"/>
          <w:color w:val="000000"/>
          <w:sz w:val="22"/>
        </w:rPr>
        <w:t>The Ego</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Reality principle</w:t>
      </w:r>
    </w:p>
    <w:p>
      <w:pPr>
        <w:spacing w:after="0"/>
        <w:ind w:left="120"/>
        <w:jc w:val="left"/>
      </w:pPr>
      <w:r>
        <w:rPr>
          <w:rFonts w:ascii="Cambria" w:hAnsi="Cambria"/>
          <w:b w:val="false"/>
          <w:i w:val="false"/>
          <w:color w:val="000000"/>
          <w:sz w:val="22"/>
        </w:rPr>
        <w:t>When the personality of an individual develops</w:t>
      </w:r>
    </w:p>
    <w:p>
      <w:pPr>
        <w:spacing w:after="0"/>
        <w:ind w:left="120"/>
        <w:jc w:val="left"/>
      </w:pPr>
      <w:r>
        <w:rPr>
          <w:rFonts w:ascii="Cambria" w:hAnsi="Cambria"/>
          <w:b w:val="false"/>
          <w:i w:val="false"/>
          <w:color w:val="000000"/>
          <w:sz w:val="22"/>
        </w:rPr>
        <w:t>The Superego</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The conscience</w:t>
      </w:r>
    </w:p>
    <w:p>
      <w:pPr>
        <w:spacing w:after="0"/>
        <w:ind w:left="120"/>
        <w:jc w:val="left"/>
      </w:pPr>
      <w:r>
        <w:rPr>
          <w:rFonts w:ascii="Cambria" w:hAnsi="Cambria"/>
          <w:b w:val="false"/>
          <w:i w:val="false"/>
          <w:color w:val="000000"/>
          <w:sz w:val="22"/>
        </w:rPr>
        <w:t>When a child learns from right and wrong</w:t>
      </w:r>
    </w:p>
    <w:p>
      <w:pPr>
        <w:spacing w:after="0"/>
        <w:ind w:left="120"/>
        <w:jc w:val="left"/>
      </w:pPr>
      <w:r>
        <w:rPr>
          <w:rFonts w:ascii="Cambria" w:hAnsi="Cambria"/>
          <w:b w:val="false"/>
          <w:i w:val="false"/>
          <w:color w:val="000000"/>
          <w:sz w:val="22"/>
        </w:rPr>
        <w:t>Parents instil this in the child</w:t>
      </w:r>
    </w:p>
    <w:p>
      <w:pPr>
        <w:spacing w:after="0"/>
        <w:ind w:left="120"/>
        <w:jc w:val="left"/>
      </w:pPr>
      <w:r>
        <w:rPr>
          <w:rFonts w:ascii="Cambria" w:hAnsi="Cambria"/>
          <w:b w:val="false"/>
          <w:i w:val="false"/>
          <w:color w:val="000000"/>
          <w:sz w:val="22"/>
        </w:rPr>
        <w:t>Child internalizes the parents morals</w:t>
      </w:r>
    </w:p>
    <w:p>
      <w:pPr>
        <w:spacing w:after="0"/>
        <w:ind w:left="120"/>
        <w:jc w:val="left"/>
      </w:pPr>
      <w:r>
        <w:rPr>
          <w:rFonts w:ascii="Cambria" w:hAnsi="Cambria"/>
          <w:b w:val="false"/>
          <w:i w:val="false"/>
          <w:color w:val="000000"/>
          <w:sz w:val="22"/>
        </w:rPr>
        <w:t>The moral part of us</w:t>
      </w:r>
    </w:p>
    <w:p>
      <w:pPr>
        <w:spacing w:after="0"/>
        <w:ind w:left="120"/>
        <w:jc w:val="left"/>
      </w:pPr>
      <w:r>
        <w:br/>
      </w:r>
    </w:p>
    <w:p>
      <w:pPr>
        <w:spacing w:after="0"/>
        <w:ind w:left="120"/>
        <w:jc w:val="left"/>
      </w:pPr>
      <w:r>
        <w:rPr>
          <w:rFonts w:ascii="Cambria" w:hAnsi="Cambria"/>
          <w:b/>
          <w:i w:val="false"/>
          <w:color w:val="000000"/>
          <w:sz w:val="22"/>
        </w:rPr>
        <w:t>Key Assumptions of Psychoanalytical Theory</w:t>
      </w:r>
    </w:p>
    <w:p>
      <w:pPr>
        <w:spacing w:after="0"/>
        <w:ind w:left="120"/>
        <w:jc w:val="left"/>
      </w:pPr>
      <w:r>
        <w:rPr>
          <w:rFonts w:ascii="Cambria" w:hAnsi="Cambria"/>
          <w:b w:val="false"/>
          <w:i w:val="false"/>
          <w:color w:val="000000"/>
          <w:sz w:val="22"/>
        </w:rPr>
        <w:t>What is psychic determinism?</w:t>
      </w:r>
    </w:p>
    <w:p>
      <w:pPr>
        <w:spacing w:after="0"/>
        <w:ind w:left="120"/>
        <w:jc w:val="left"/>
      </w:pPr>
      <w:r>
        <w:rPr>
          <w:rFonts w:ascii="Cambria" w:hAnsi="Cambria"/>
          <w:b w:val="false"/>
          <w:i w:val="false"/>
          <w:color w:val="000000"/>
          <w:sz w:val="22"/>
        </w:rPr>
        <w:t>Everything we think, say, feel or do is an expression of our mind</w:t>
      </w:r>
    </w:p>
    <w:p>
      <w:pPr>
        <w:spacing w:after="0"/>
        <w:ind w:left="120"/>
        <w:jc w:val="left"/>
      </w:pPr>
      <w:r>
        <w:br/>
      </w:r>
    </w:p>
    <w:p>
      <w:pPr>
        <w:spacing w:after="0"/>
        <w:ind w:left="120"/>
        <w:jc w:val="left"/>
      </w:pPr>
      <w:r>
        <w:rPr>
          <w:rFonts w:ascii="Cambria" w:hAnsi="Cambria"/>
          <w:b w:val="false"/>
          <w:i w:val="false"/>
          <w:color w:val="000000"/>
          <w:sz w:val="22"/>
        </w:rPr>
        <w:t>A Freudian Slip?</w:t>
      </w:r>
    </w:p>
    <w:p>
      <w:pPr>
        <w:spacing w:after="0"/>
        <w:ind w:left="120"/>
        <w:jc w:val="left"/>
      </w:pPr>
      <w:r>
        <w:rPr>
          <w:rFonts w:ascii="Cambria" w:hAnsi="Cambria"/>
          <w:b w:val="false"/>
          <w:i w:val="false"/>
          <w:color w:val="000000"/>
          <w:sz w:val="22"/>
        </w:rPr>
        <w:t>When you mean to say one thing, but then your unconscious level changes your words to say what you truly feel</w:t>
      </w:r>
    </w:p>
    <w:p>
      <w:pPr>
        <w:spacing w:after="0"/>
        <w:ind w:left="120"/>
        <w:jc w:val="left"/>
      </w:pPr>
      <w:r>
        <w:br/>
      </w:r>
    </w:p>
    <w:p>
      <w:pPr>
        <w:spacing w:after="0"/>
        <w:ind w:left="120"/>
        <w:jc w:val="left"/>
      </w:pPr>
      <w:r>
        <w:rPr>
          <w:rFonts w:ascii="Cambria" w:hAnsi="Cambria"/>
          <w:b w:val="false"/>
          <w:i w:val="false"/>
          <w:color w:val="000000"/>
          <w:sz w:val="22"/>
        </w:rPr>
        <w:t>How can we revel the contents of the unconscious?</w:t>
      </w:r>
    </w:p>
    <w:p>
      <w:pPr>
        <w:spacing w:after="0"/>
        <w:ind w:left="120"/>
        <w:jc w:val="left"/>
      </w:pPr>
      <w:r>
        <w:rPr>
          <w:rFonts w:ascii="Cambria" w:hAnsi="Cambria"/>
          <w:b w:val="false"/>
          <w:i w:val="false"/>
          <w:color w:val="000000"/>
          <w:sz w:val="22"/>
        </w:rPr>
        <w:t>Free association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Say the first thing that comes to your mind</w:t>
      </w:r>
    </w:p>
    <w:p>
      <w:pPr>
        <w:spacing w:after="0"/>
        <w:ind w:left="120"/>
        <w:jc w:val="left"/>
      </w:pPr>
      <w:r>
        <w:rPr>
          <w:rFonts w:ascii="Cambria" w:hAnsi="Cambria"/>
          <w:b w:val="false"/>
          <w:i w:val="false"/>
          <w:color w:val="000000"/>
          <w:sz w:val="22"/>
        </w:rPr>
        <w:t>The talking cure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patient lies down on the couch, and share what is on their mind. These words would form a path that would allow an individual to reach the unconscious level. Once the individual’s unconscious is unveiled, it loses its power</w:t>
      </w:r>
    </w:p>
    <w:p>
      <w:pPr>
        <w:spacing w:after="0"/>
        <w:ind w:left="120"/>
        <w:jc w:val="left"/>
      </w:pPr>
      <w:r>
        <w:rPr>
          <w:rFonts w:ascii="Cambria" w:hAnsi="Cambria"/>
          <w:b w:val="false"/>
          <w:i w:val="false"/>
          <w:color w:val="000000"/>
          <w:sz w:val="22"/>
        </w:rPr>
        <w:t>Dream analysis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When we dream we have the manifest meaning, and the latent meaning of our dreams</w:t>
      </w:r>
    </w:p>
    <w:p>
      <w:pPr>
        <w:spacing w:after="0"/>
        <w:ind w:left="120"/>
        <w:jc w:val="left"/>
      </w:pPr>
      <w:r>
        <w:rPr>
          <w:rFonts w:ascii="Cambria" w:hAnsi="Cambria"/>
          <w:b w:val="false"/>
          <w:i w:val="false"/>
          <w:color w:val="000000"/>
          <w:sz w:val="22"/>
        </w:rPr>
        <w:t>Manifest is the content of our dream that we remember.</w:t>
      </w:r>
    </w:p>
    <w:p>
      <w:pPr>
        <w:spacing w:after="0"/>
        <w:ind w:left="120"/>
        <w:jc w:val="left"/>
      </w:pPr>
      <w:r>
        <w:rPr>
          <w:rFonts w:ascii="Cambria" w:hAnsi="Cambria"/>
          <w:b w:val="false"/>
          <w:i w:val="false"/>
          <w:color w:val="000000"/>
          <w:sz w:val="22"/>
        </w:rPr>
        <w:t>Latent is the hidden meanings of our dreams</w:t>
      </w:r>
    </w:p>
    <w:p>
      <w:pPr>
        <w:spacing w:after="0"/>
        <w:ind w:left="120"/>
        <w:jc w:val="left"/>
      </w:pPr>
      <w:r>
        <w:rPr>
          <w:rFonts w:ascii="Cambria" w:hAnsi="Cambria"/>
          <w:b w:val="false"/>
          <w:i w:val="false"/>
          <w:color w:val="000000"/>
          <w:sz w:val="22"/>
        </w:rPr>
        <w:t>Rorschach</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The ink blots on paper, interpretation unveils what is at their unconscious level</w:t>
      </w:r>
    </w:p>
    <w:p>
      <w:pPr>
        <w:spacing w:after="0"/>
        <w:ind w:left="120"/>
        <w:jc w:val="left"/>
      </w:pPr>
      <w:r>
        <w:rPr>
          <w:rFonts w:ascii="Cambria" w:hAnsi="Cambria"/>
          <w:b w:val="false"/>
          <w:i w:val="false"/>
          <w:color w:val="000000"/>
          <w:sz w:val="22"/>
        </w:rPr>
        <w:t>Hypnosis</w:t>
      </w:r>
    </w:p>
    <w:p>
      <w:pPr>
        <w:spacing w:after="0"/>
        <w:ind w:left="120"/>
        <w:jc w:val="left"/>
      </w:pPr>
      <w:r>
        <w:rPr>
          <w:rFonts w:ascii="Cambria" w:hAnsi="Cambria"/>
          <w:b w:val="false"/>
          <w:i w:val="false"/>
          <w:color w:val="000000"/>
          <w:sz w:val="22"/>
        </w:rPr>
        <w:t>Transference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Try to make the unconscious conscious. The individual projects association on another individual. Ex. See the therapist as a father figure</w:t>
      </w:r>
    </w:p>
    <w:p>
      <w:pPr>
        <w:spacing w:after="0"/>
        <w:ind w:left="120"/>
        <w:jc w:val="left"/>
      </w:pPr>
      <w:r>
        <w:br/>
      </w:r>
    </w:p>
    <w:p>
      <w:pPr>
        <w:spacing w:after="0"/>
        <w:ind w:left="120"/>
        <w:jc w:val="left"/>
      </w:pPr>
      <w:r>
        <w:rPr>
          <w:rFonts w:ascii="Cambria" w:hAnsi="Cambria"/>
          <w:b w:val="false"/>
          <w:i w:val="false"/>
          <w:color w:val="000000"/>
          <w:sz w:val="22"/>
        </w:rPr>
        <w:t>Why do humans have an unconscious?</w:t>
      </w:r>
    </w:p>
    <w:p>
      <w:pPr>
        <w:spacing w:after="0"/>
        <w:ind w:left="120"/>
        <w:jc w:val="left"/>
      </w:pPr>
      <w:r>
        <w:rPr>
          <w:rFonts w:ascii="Cambria" w:hAnsi="Cambria"/>
          <w:b w:val="false"/>
          <w:i w:val="false"/>
          <w:color w:val="000000"/>
          <w:sz w:val="22"/>
        </w:rPr>
        <w:t>Helps to restrain expression of all drives</w:t>
      </w:r>
    </w:p>
    <w:p>
      <w:pPr>
        <w:spacing w:after="0"/>
        <w:ind w:left="120"/>
        <w:jc w:val="left"/>
      </w:pPr>
      <w:r>
        <w:rPr>
          <w:rFonts w:ascii="Cambria" w:hAnsi="Cambria"/>
          <w:b w:val="false"/>
          <w:i w:val="false"/>
          <w:color w:val="000000"/>
          <w:sz w:val="22"/>
        </w:rPr>
        <w:t>Surplus energy results in anxiety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surplus energy because of underlying impulses and drives. We need to manage our anxiety, because if we don’t we become neurotic.</w:t>
      </w:r>
    </w:p>
    <w:p>
      <w:pPr>
        <w:spacing w:after="0"/>
        <w:ind w:left="120"/>
        <w:jc w:val="left"/>
      </w:pPr>
      <w:r>
        <w:rPr>
          <w:rFonts w:ascii="Cambria" w:hAnsi="Cambria"/>
          <w:b w:val="false"/>
          <w:i w:val="false"/>
          <w:color w:val="000000"/>
          <w:sz w:val="22"/>
        </w:rPr>
        <w:t>How can we handle anxiety?</w:t>
      </w:r>
    </w:p>
    <w:p>
      <w:pPr>
        <w:spacing w:after="0"/>
        <w:ind w:left="120"/>
        <w:jc w:val="left"/>
      </w:pPr>
      <w:r>
        <w:rPr>
          <w:rFonts w:ascii="Cambria" w:hAnsi="Cambria"/>
          <w:b w:val="false"/>
          <w:i w:val="false"/>
          <w:color w:val="000000"/>
          <w:sz w:val="22"/>
          <w:u w:val="single"/>
        </w:rPr>
        <w:t>Defence mechanisms</w:t>
      </w:r>
    </w:p>
    <w:p>
      <w:pPr>
        <w:spacing w:after="0"/>
        <w:ind w:left="120"/>
        <w:jc w:val="left"/>
      </w:pPr>
      <w:r>
        <w:br/>
      </w:r>
    </w:p>
    <w:p>
      <w:pPr>
        <w:spacing w:after="0"/>
        <w:ind w:left="120"/>
        <w:jc w:val="left"/>
      </w:pPr>
      <w:r>
        <w:rPr>
          <w:rFonts w:ascii="Cambria" w:hAnsi="Cambria"/>
          <w:b/>
          <w:i w:val="false"/>
          <w:color w:val="000000"/>
          <w:sz w:val="22"/>
        </w:rPr>
        <w:t>Defence Mechanisms</w:t>
      </w:r>
      <w:r>
        <w:rPr>
          <w:rFonts w:ascii="Cambria" w:hAnsi="Cambria"/>
          <w:b/>
          <w:i w:val="false"/>
          <w:color w:val="000000"/>
          <w:sz w:val="22"/>
        </w:rPr>
        <w:t xml:space="preserve"> </w:t>
      </w:r>
      <w:r>
        <w:rPr>
          <w:rFonts w:ascii="Cambria" w:hAnsi="Cambria"/>
          <w:b/>
          <w:i w:val="false"/>
          <w:color w:val="000000"/>
          <w:sz w:val="22"/>
        </w:rPr>
        <w:t>–</w:t>
      </w:r>
      <w:r>
        <w:rPr>
          <w:rFonts w:ascii="Cambria" w:hAnsi="Cambria"/>
          <w:b/>
          <w:i w:val="false"/>
          <w:color w:val="000000"/>
          <w:sz w:val="22"/>
        </w:rPr>
        <w:t xml:space="preserve"> REMEMBER FOR FINAL</w:t>
      </w:r>
    </w:p>
    <w:p>
      <w:pPr>
        <w:spacing w:after="0"/>
        <w:ind w:left="120"/>
        <w:jc w:val="left"/>
      </w:pPr>
      <w:r>
        <w:rPr>
          <w:rFonts w:ascii="Cambria" w:hAnsi="Cambria"/>
          <w:b w:val="false"/>
          <w:i w:val="false"/>
          <w:color w:val="000000"/>
          <w:sz w:val="22"/>
        </w:rPr>
        <w:t>Denial</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when we claim or believe what is in fact true to be false. Ex. Denial of a gambling problem</w:t>
      </w:r>
    </w:p>
    <w:p>
      <w:pPr>
        <w:spacing w:after="0"/>
        <w:ind w:left="120"/>
        <w:jc w:val="left"/>
      </w:pPr>
      <w:r>
        <w:rPr>
          <w:rFonts w:ascii="Cambria" w:hAnsi="Cambria"/>
          <w:b w:val="false"/>
          <w:i w:val="false"/>
          <w:color w:val="000000"/>
          <w:sz w:val="22"/>
        </w:rPr>
        <w:t>Displacement</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Don’t take our emotions out on the person upsetting you, but you find a replacement. Ex. Getting mad at your parents for something that happened as school</w:t>
      </w:r>
    </w:p>
    <w:p>
      <w:pPr>
        <w:spacing w:after="0"/>
        <w:ind w:left="120"/>
        <w:jc w:val="left"/>
      </w:pPr>
      <w:r>
        <w:rPr>
          <w:rFonts w:ascii="Cambria" w:hAnsi="Cambria"/>
          <w:b w:val="false"/>
          <w:i w:val="false"/>
          <w:color w:val="000000"/>
          <w:sz w:val="22"/>
        </w:rPr>
        <w:t>Projection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Where we have uncomfortable feelings, that we now attribute these feelings onto others. Rather than taking ownership. Ex. You have a boyfriend, and he’s cheating on you. He projects these feelings onto you, and he believes you to be cheating.</w:t>
      </w:r>
    </w:p>
    <w:p>
      <w:pPr>
        <w:spacing w:after="0"/>
        <w:ind w:left="120"/>
        <w:jc w:val="left"/>
      </w:pPr>
      <w:r>
        <w:rPr>
          <w:rFonts w:ascii="Cambria" w:hAnsi="Cambria"/>
          <w:b w:val="false"/>
          <w:i w:val="false"/>
          <w:color w:val="000000"/>
          <w:sz w:val="22"/>
        </w:rPr>
        <w:t>Rationalization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Where an individual finds false, but credible justifications to ease that anxiety. Ex. If an individual does not do well on the exam, they would say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I didn’t do well on the exam because I was told to study the wrong material” etc.</w:t>
      </w:r>
    </w:p>
    <w:p>
      <w:pPr>
        <w:spacing w:after="0"/>
        <w:ind w:left="120"/>
        <w:jc w:val="left"/>
      </w:pPr>
      <w:r>
        <w:rPr>
          <w:rFonts w:ascii="Cambria" w:hAnsi="Cambria"/>
          <w:b w:val="false"/>
          <w:i w:val="false"/>
          <w:color w:val="000000"/>
          <w:sz w:val="22"/>
        </w:rPr>
        <w:t>Reaction Formation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Where we feel a certain way, but we actually overact in the opposite way of how we feel. Ex. Depressed people who are always happy and telling jokes</w:t>
      </w:r>
    </w:p>
    <w:p>
      <w:pPr>
        <w:spacing w:after="0"/>
        <w:ind w:left="120"/>
        <w:jc w:val="left"/>
      </w:pPr>
      <w:r>
        <w:rPr>
          <w:rFonts w:ascii="Cambria" w:hAnsi="Cambria"/>
          <w:b w:val="false"/>
          <w:i w:val="false"/>
          <w:color w:val="000000"/>
          <w:sz w:val="22"/>
        </w:rPr>
        <w:t>Regression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We revert to behaviours that we engaged in when we were a child. Ex. Throwing a tantrum, sucking your thumb etc.</w:t>
      </w:r>
    </w:p>
    <w:p>
      <w:pPr>
        <w:spacing w:after="0"/>
        <w:ind w:left="120"/>
        <w:jc w:val="left"/>
      </w:pPr>
      <w:r>
        <w:rPr>
          <w:rFonts w:ascii="Cambria" w:hAnsi="Cambria"/>
          <w:b w:val="false"/>
          <w:i w:val="false"/>
          <w:color w:val="000000"/>
          <w:sz w:val="22"/>
        </w:rPr>
        <w:t>Repression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We push down uncomfortable thoughts to our unconscious levels Ex. Abused children who are unable to form attachments later in life</w:t>
      </w:r>
    </w:p>
    <w:p>
      <w:pPr>
        <w:spacing w:after="0"/>
        <w:ind w:left="120"/>
        <w:jc w:val="left"/>
      </w:pPr>
      <w:r>
        <w:rPr>
          <w:rFonts w:ascii="Cambria" w:hAnsi="Cambria"/>
          <w:b w:val="false"/>
          <w:i w:val="false"/>
          <w:color w:val="000000"/>
          <w:sz w:val="22"/>
        </w:rPr>
        <w:t>Sublimation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Inappropriate or wrong urges, and we revert those urges into socially acceptable/approved outfit to express it. Ex. Using music as a form of expression.</w:t>
      </w:r>
    </w:p>
    <w:p>
      <w:pPr>
        <w:spacing w:after="0"/>
        <w:ind w:left="120"/>
        <w:jc w:val="left"/>
      </w:pPr>
      <w:r>
        <w:br/>
      </w:r>
    </w:p>
    <w:p>
      <w:pPr>
        <w:spacing w:after="0"/>
        <w:ind w:left="120"/>
        <w:jc w:val="left"/>
      </w:pPr>
      <w:r>
        <w:br/>
      </w:r>
    </w:p>
    <w:p>
      <w:pPr>
        <w:spacing w:after="0"/>
        <w:ind w:left="120"/>
        <w:jc w:val="left"/>
      </w:pPr>
      <w:r>
        <w:rPr>
          <w:rFonts w:ascii="Cambria" w:hAnsi="Cambria"/>
          <w:b w:val="false"/>
          <w:i w:val="false"/>
          <w:color w:val="000000"/>
          <w:sz w:val="22"/>
        </w:rPr>
        <w:t>Stages of Psychosexual Development</w:t>
      </w:r>
    </w:p>
    <w:p>
      <w:pPr>
        <w:spacing w:after="0"/>
        <w:ind w:left="120"/>
        <w:jc w:val="left"/>
      </w:pPr>
      <w:r>
        <w:rPr>
          <w:rFonts w:ascii="Cambria" w:hAnsi="Cambria"/>
          <w:b w:val="false"/>
          <w:i w:val="false"/>
          <w:color w:val="000000"/>
          <w:sz w:val="22"/>
        </w:rPr>
        <w:t>Personality developed when individual grow up</w:t>
      </w:r>
    </w:p>
    <w:p>
      <w:pPr>
        <w:spacing w:after="0"/>
        <w:ind w:left="120"/>
        <w:jc w:val="left"/>
      </w:pPr>
      <w:r>
        <w:rPr>
          <w:rFonts w:ascii="Cambria" w:hAnsi="Cambria"/>
          <w:b w:val="false"/>
          <w:i w:val="false"/>
          <w:color w:val="000000"/>
          <w:sz w:val="22"/>
        </w:rPr>
        <w:t>1</w:t>
      </w:r>
      <w:r>
        <w:rPr>
          <w:rFonts w:ascii="Cambria" w:hAnsi="Cambria"/>
          <w:b w:val="false"/>
          <w:i w:val="false"/>
          <w:color w:val="000000"/>
          <w:vertAlign w:val="superscript"/>
        </w:rPr>
        <w:t>st</w:t>
      </w:r>
      <w:r>
        <w:rPr>
          <w:rFonts w:ascii="Cambria" w:hAnsi="Cambria"/>
          <w:b w:val="false"/>
          <w:i w:val="false"/>
          <w:color w:val="000000"/>
          <w:sz w:val="22"/>
        </w:rPr>
        <w:t xml:space="preserve"> Stage: Oral Stage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Birth</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18months)</w:t>
      </w:r>
    </w:p>
    <w:p>
      <w:pPr>
        <w:spacing w:after="0"/>
        <w:ind w:left="120"/>
        <w:jc w:val="left"/>
      </w:pPr>
      <w:r>
        <w:rPr>
          <w:rFonts w:ascii="Cambria" w:hAnsi="Cambria"/>
          <w:b w:val="false"/>
          <w:i w:val="false"/>
          <w:color w:val="000000"/>
          <w:sz w:val="22"/>
        </w:rPr>
        <w:t>Pleasures centered around mouth</w:t>
      </w:r>
    </w:p>
    <w:p>
      <w:pPr>
        <w:spacing w:after="0"/>
        <w:ind w:left="120"/>
        <w:jc w:val="left"/>
      </w:pPr>
      <w:r>
        <w:rPr>
          <w:rFonts w:ascii="Cambria" w:hAnsi="Cambria"/>
          <w:b w:val="false"/>
          <w:i w:val="false"/>
          <w:color w:val="000000"/>
          <w:sz w:val="22"/>
        </w:rPr>
        <w:t>If people do not successfully pass this stage, they may become orally fixated because of lack of gratification</w:t>
      </w:r>
    </w:p>
    <w:p>
      <w:pPr>
        <w:spacing w:after="0"/>
        <w:ind w:left="120"/>
        <w:jc w:val="left"/>
      </w:pPr>
      <w:r>
        <w:rPr>
          <w:rFonts w:ascii="Cambria" w:hAnsi="Cambria"/>
          <w:b w:val="false"/>
          <w:i w:val="false"/>
          <w:color w:val="000000"/>
          <w:sz w:val="22"/>
        </w:rPr>
        <w:t>2</w:t>
      </w:r>
      <w:r>
        <w:rPr>
          <w:rFonts w:ascii="Cambria" w:hAnsi="Cambria"/>
          <w:b w:val="false"/>
          <w:i w:val="false"/>
          <w:color w:val="000000"/>
          <w:vertAlign w:val="superscript"/>
        </w:rPr>
        <w:t>nd</w:t>
      </w:r>
      <w:r>
        <w:rPr>
          <w:rFonts w:ascii="Cambria" w:hAnsi="Cambria"/>
          <w:b w:val="false"/>
          <w:i w:val="false"/>
          <w:color w:val="000000"/>
          <w:sz w:val="22"/>
        </w:rPr>
        <w:t xml:space="preserve"> Stage: Anal Stage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18months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3yrs)</w:t>
      </w:r>
    </w:p>
    <w:p>
      <w:pPr>
        <w:spacing w:after="0"/>
        <w:ind w:left="120"/>
        <w:jc w:val="left"/>
      </w:pPr>
      <w:r>
        <w:rPr>
          <w:rFonts w:ascii="Cambria" w:hAnsi="Cambria"/>
          <w:b w:val="false"/>
          <w:i w:val="false"/>
          <w:color w:val="000000"/>
          <w:sz w:val="22"/>
        </w:rPr>
        <w:t>When toilet training begins. People begin to learn to be cleanly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use the toilet), hold in and let out bowel movements. Control and order.</w:t>
      </w:r>
    </w:p>
    <w:p>
      <w:pPr>
        <w:spacing w:after="0"/>
        <w:ind w:left="120"/>
        <w:jc w:val="left"/>
      </w:pPr>
      <w:r>
        <w:rPr>
          <w:rFonts w:ascii="Cambria" w:hAnsi="Cambria"/>
          <w:b w:val="false"/>
          <w:i w:val="false"/>
          <w:color w:val="000000"/>
          <w:sz w:val="22"/>
        </w:rPr>
        <w:t>If parents are too harsh or critical during this stage, it can mean that people grow up to affect order, cleanliness, perfection</w:t>
      </w:r>
    </w:p>
    <w:p>
      <w:pPr>
        <w:spacing w:after="0"/>
        <w:ind w:left="120"/>
        <w:jc w:val="left"/>
      </w:pPr>
      <w:r>
        <w:rPr>
          <w:rFonts w:ascii="Cambria" w:hAnsi="Cambria"/>
          <w:b w:val="false"/>
          <w:i w:val="false"/>
          <w:color w:val="000000"/>
          <w:sz w:val="22"/>
        </w:rPr>
        <w:t>3</w:t>
      </w:r>
      <w:r>
        <w:rPr>
          <w:rFonts w:ascii="Cambria" w:hAnsi="Cambria"/>
          <w:b w:val="false"/>
          <w:i w:val="false"/>
          <w:color w:val="000000"/>
          <w:vertAlign w:val="superscript"/>
        </w:rPr>
        <w:t>rd</w:t>
      </w:r>
      <w:r>
        <w:rPr>
          <w:rFonts w:ascii="Cambria" w:hAnsi="Cambria"/>
          <w:b w:val="false"/>
          <w:i w:val="false"/>
          <w:color w:val="000000"/>
          <w:sz w:val="22"/>
        </w:rPr>
        <w:t xml:space="preserve"> Stage: Phallic Stage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3-6 years)</w:t>
      </w:r>
    </w:p>
    <w:p>
      <w:pPr>
        <w:spacing w:after="0"/>
        <w:ind w:left="120"/>
        <w:jc w:val="left"/>
      </w:pPr>
      <w:r>
        <w:rPr>
          <w:rFonts w:ascii="Cambria" w:hAnsi="Cambria"/>
          <w:b w:val="false"/>
          <w:i w:val="false"/>
          <w:color w:val="000000"/>
          <w:sz w:val="22"/>
        </w:rPr>
        <w:t>Switches to the genitals. Boys develop sexual feelings and desires for their mother</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Oedipus Complex)</w:t>
      </w:r>
    </w:p>
    <w:p>
      <w:pPr>
        <w:spacing w:after="0"/>
        <w:ind w:left="120"/>
        <w:jc w:val="left"/>
      </w:pPr>
      <w:r>
        <w:rPr>
          <w:rFonts w:ascii="Cambria" w:hAnsi="Cambria"/>
          <w:b w:val="false"/>
          <w:i w:val="false"/>
          <w:color w:val="000000"/>
          <w:sz w:val="22"/>
        </w:rPr>
        <w:t>The mother is the first love object for a young boy. But according to Freud this develops into sexual feelings, with a rival in the way, the father. Dad becomes the enemy. Boys develop a fear of being punished for these feelings. Boys develop a perception of his penis, and a girls lack thereof. Boy fears castration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removal of penis to become a girl) and then shifts to mimicking the father and developing his morals and values.</w:t>
      </w:r>
    </w:p>
    <w:p>
      <w:pPr>
        <w:spacing w:after="0"/>
        <w:ind w:left="120"/>
        <w:jc w:val="left"/>
      </w:pPr>
      <w:r>
        <w:rPr>
          <w:rFonts w:ascii="Cambria" w:hAnsi="Cambria"/>
          <w:b w:val="false"/>
          <w:i w:val="false"/>
          <w:color w:val="000000"/>
          <w:sz w:val="22"/>
        </w:rPr>
        <w:t>For girls it is known and the electra complex. Girls have penis envy.</w:t>
      </w:r>
    </w:p>
    <w:p>
      <w:pPr>
        <w:spacing w:after="0"/>
        <w:ind w:left="120"/>
        <w:jc w:val="left"/>
      </w:pPr>
      <w:r>
        <w:rPr>
          <w:rFonts w:ascii="Cambria" w:hAnsi="Cambria"/>
          <w:b w:val="false"/>
          <w:i w:val="false"/>
          <w:color w:val="000000"/>
          <w:sz w:val="22"/>
        </w:rPr>
        <w:t>The focus is on developing in reference to the parents</w:t>
      </w:r>
    </w:p>
    <w:p>
      <w:pPr>
        <w:spacing w:after="0"/>
        <w:ind w:left="120"/>
        <w:jc w:val="left"/>
      </w:pPr>
      <w:r>
        <w:rPr>
          <w:rFonts w:ascii="Cambria" w:hAnsi="Cambria"/>
          <w:b w:val="false"/>
          <w:i w:val="false"/>
          <w:color w:val="000000"/>
          <w:sz w:val="22"/>
        </w:rPr>
        <w:t>4</w:t>
      </w:r>
      <w:r>
        <w:rPr>
          <w:rFonts w:ascii="Cambria" w:hAnsi="Cambria"/>
          <w:b w:val="false"/>
          <w:i w:val="false"/>
          <w:color w:val="000000"/>
          <w:vertAlign w:val="superscript"/>
        </w:rPr>
        <w:t>th</w:t>
      </w:r>
      <w:r>
        <w:rPr>
          <w:rFonts w:ascii="Cambria" w:hAnsi="Cambria"/>
          <w:b w:val="false"/>
          <w:i w:val="false"/>
          <w:color w:val="000000"/>
          <w:sz w:val="22"/>
        </w:rPr>
        <w:t xml:space="preserve"> Stage: Latency Stage 6- Puberty</w:t>
      </w:r>
    </w:p>
    <w:p>
      <w:pPr>
        <w:spacing w:after="0"/>
        <w:ind w:left="120"/>
        <w:jc w:val="left"/>
      </w:pPr>
      <w:r>
        <w:rPr>
          <w:rFonts w:ascii="Cambria" w:hAnsi="Cambria"/>
          <w:b w:val="false"/>
          <w:i w:val="false"/>
          <w:color w:val="000000"/>
          <w:sz w:val="22"/>
        </w:rPr>
        <w:t>5</w:t>
      </w:r>
      <w:r>
        <w:rPr>
          <w:rFonts w:ascii="Cambria" w:hAnsi="Cambria"/>
          <w:b w:val="false"/>
          <w:i w:val="false"/>
          <w:color w:val="000000"/>
          <w:vertAlign w:val="superscript"/>
        </w:rPr>
        <w:t>th</w:t>
      </w:r>
      <w:r>
        <w:rPr>
          <w:rFonts w:ascii="Cambria" w:hAnsi="Cambria"/>
          <w:b w:val="false"/>
          <w:i w:val="false"/>
          <w:color w:val="000000"/>
          <w:sz w:val="22"/>
        </w:rPr>
        <w:t xml:space="preserve"> Stage: Genital Stage Puberty and One</w:t>
      </w:r>
    </w:p>
    <w:p>
      <w:pPr>
        <w:spacing w:after="0"/>
        <w:ind w:left="120"/>
        <w:jc w:val="left"/>
      </w:pPr>
      <w:r>
        <w:rPr>
          <w:rFonts w:ascii="Cambria" w:hAnsi="Cambria"/>
          <w:b w:val="false"/>
          <w:i w:val="false"/>
          <w:color w:val="000000"/>
          <w:sz w:val="22"/>
        </w:rPr>
        <w:t>Problem with this stage will result in homosexuality.</w:t>
      </w:r>
    </w:p>
    <w:p>
      <w:pPr>
        <w:spacing w:after="0"/>
        <w:ind w:left="120"/>
        <w:jc w:val="left"/>
      </w:pPr>
      <w:r>
        <w:br/>
      </w:r>
    </w:p>
    <w:p>
      <w:pPr>
        <w:spacing w:after="0"/>
        <w:ind w:left="120"/>
        <w:jc w:val="left"/>
      </w:pPr>
      <w:r>
        <w:rPr>
          <w:rFonts w:ascii="Cambria" w:hAnsi="Cambria"/>
          <w:b w:val="false"/>
          <w:i w:val="false"/>
          <w:color w:val="000000"/>
          <w:sz w:val="22"/>
        </w:rPr>
        <w:t>Causes of Criminal Behaviour</w:t>
      </w:r>
    </w:p>
    <w:p>
      <w:pPr>
        <w:spacing w:after="0"/>
        <w:ind w:left="120"/>
        <w:jc w:val="left"/>
      </w:pPr>
      <w:r>
        <w:rPr>
          <w:rFonts w:ascii="Cambria" w:hAnsi="Cambria"/>
          <w:b w:val="false"/>
          <w:i w:val="false"/>
          <w:color w:val="000000"/>
          <w:sz w:val="22"/>
        </w:rPr>
        <w:t>Improper resolution at psychosexual stage</w:t>
      </w:r>
    </w:p>
    <w:p>
      <w:pPr>
        <w:spacing w:after="0"/>
        <w:ind w:left="120"/>
        <w:jc w:val="left"/>
      </w:pPr>
      <w:r>
        <w:rPr>
          <w:rFonts w:ascii="Cambria" w:hAnsi="Cambria"/>
          <w:b w:val="false"/>
          <w:i w:val="false"/>
          <w:color w:val="000000"/>
          <w:sz w:val="22"/>
        </w:rPr>
        <w:t>Overdeveloped Superego can lead to crime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because it is the idea that we have these constant feelings of guilt and anxiety. We want to be punished, because it will remove our guilt. A person may commit crime, and they will leave clues because they want to be caught.</w:t>
      </w:r>
    </w:p>
    <w:p>
      <w:pPr>
        <w:spacing w:after="0"/>
        <w:ind w:left="120"/>
        <w:jc w:val="left"/>
      </w:pPr>
      <w:r>
        <w:br/>
      </w:r>
    </w:p>
    <w:p>
      <w:pPr>
        <w:spacing w:after="0"/>
        <w:ind w:left="120"/>
        <w:jc w:val="left"/>
      </w:pPr>
      <w:r>
        <w:br/>
      </w:r>
    </w:p>
    <w:p>
      <w:pPr>
        <w:spacing w:after="0"/>
        <w:ind w:left="120"/>
        <w:jc w:val="left"/>
      </w:pPr>
      <w:r>
        <w:rPr>
          <w:rFonts w:ascii="Cambria" w:hAnsi="Cambria"/>
          <w:b w:val="false"/>
          <w:i w:val="false"/>
          <w:color w:val="000000"/>
          <w:sz w:val="22"/>
        </w:rPr>
        <w:t>August Aichhorn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1878</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1949)</w:t>
      </w:r>
    </w:p>
    <w:p>
      <w:pPr>
        <w:spacing w:after="0"/>
        <w:ind w:left="120"/>
        <w:jc w:val="left"/>
      </w:pPr>
      <w:r>
        <w:rPr>
          <w:rFonts w:ascii="Cambria" w:hAnsi="Cambria"/>
          <w:b w:val="false"/>
          <w:i w:val="false"/>
          <w:color w:val="000000"/>
          <w:sz w:val="22"/>
        </w:rPr>
        <w:t>Crime is a result of overindulgent parents</w:t>
      </w:r>
    </w:p>
    <w:p>
      <w:pPr>
        <w:spacing w:after="0"/>
        <w:ind w:left="120"/>
        <w:jc w:val="left"/>
      </w:pPr>
      <w:r>
        <w:rPr>
          <w:rFonts w:ascii="Cambria" w:hAnsi="Cambria"/>
          <w:b w:val="false"/>
          <w:i w:val="false"/>
          <w:color w:val="000000"/>
          <w:sz w:val="22"/>
        </w:rPr>
        <w:t>Letting children do as they please</w:t>
      </w:r>
    </w:p>
    <w:p>
      <w:pPr>
        <w:spacing w:after="0"/>
        <w:ind w:left="120"/>
        <w:jc w:val="left"/>
      </w:pPr>
      <w:r>
        <w:rPr>
          <w:rFonts w:ascii="Cambria" w:hAnsi="Cambria"/>
          <w:b w:val="false"/>
          <w:i w:val="false"/>
          <w:color w:val="000000"/>
          <w:sz w:val="22"/>
        </w:rPr>
        <w:t>Underdeveloped Superego</w:t>
      </w:r>
    </w:p>
    <w:p>
      <w:pPr>
        <w:spacing w:after="0"/>
        <w:ind w:left="120"/>
        <w:jc w:val="left"/>
      </w:pPr>
      <w:r>
        <w:rPr>
          <w:rFonts w:ascii="Cambria" w:hAnsi="Cambria"/>
          <w:b w:val="false"/>
          <w:i w:val="false"/>
          <w:color w:val="000000"/>
          <w:sz w:val="22"/>
        </w:rPr>
        <w:t>Results of unloving/absent parents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superego could not develop</w:t>
      </w:r>
    </w:p>
    <w:p>
      <w:pPr>
        <w:spacing w:after="0"/>
        <w:ind w:left="120"/>
        <w:jc w:val="left"/>
      </w:pPr>
      <w:r>
        <w:rPr>
          <w:rFonts w:ascii="Cambria" w:hAnsi="Cambria"/>
          <w:b w:val="false"/>
          <w:i w:val="false"/>
          <w:color w:val="000000"/>
          <w:sz w:val="22"/>
        </w:rPr>
        <w:t>Failed to form intimate attachments</w:t>
      </w:r>
    </w:p>
    <w:p>
      <w:pPr>
        <w:spacing w:after="0"/>
        <w:ind w:left="120"/>
        <w:jc w:val="left"/>
      </w:pPr>
      <w:r>
        <w:rPr>
          <w:rFonts w:ascii="Cambria" w:hAnsi="Cambria"/>
          <w:b w:val="false"/>
          <w:i w:val="false"/>
          <w:color w:val="000000"/>
          <w:sz w:val="22"/>
        </w:rPr>
        <w:t>Lead to unregulated id</w:t>
      </w:r>
    </w:p>
    <w:p>
      <w:pPr>
        <w:spacing w:after="0"/>
        <w:ind w:left="120"/>
        <w:jc w:val="left"/>
      </w:pPr>
      <w:r>
        <w:rPr>
          <w:rFonts w:ascii="Cambria" w:hAnsi="Cambria"/>
          <w:b w:val="false"/>
          <w:i w:val="false"/>
          <w:color w:val="000000"/>
          <w:sz w:val="22"/>
        </w:rPr>
        <w:t>Treatment?</w:t>
      </w:r>
    </w:p>
    <w:p>
      <w:pPr>
        <w:spacing w:after="0"/>
        <w:ind w:left="120"/>
        <w:jc w:val="left"/>
      </w:pPr>
      <w:r>
        <w:rPr>
          <w:rFonts w:ascii="Cambria" w:hAnsi="Cambria"/>
          <w:b w:val="false"/>
          <w:i w:val="false"/>
          <w:color w:val="000000"/>
          <w:sz w:val="22"/>
        </w:rPr>
        <w:t>Provide a positive environment where children will be exposed to positive role models</w:t>
      </w:r>
    </w:p>
    <w:p>
      <w:pPr>
        <w:spacing w:after="0"/>
        <w:ind w:left="120"/>
        <w:jc w:val="left"/>
      </w:pPr>
      <w:r>
        <w:rPr>
          <w:rFonts w:ascii="Cambria" w:hAnsi="Cambria"/>
          <w:b w:val="false"/>
          <w:i w:val="false"/>
          <w:color w:val="000000"/>
          <w:sz w:val="22"/>
        </w:rPr>
        <w:t>Environment needs to be warm and nurturing</w:t>
      </w:r>
    </w:p>
    <w:p>
      <w:pPr>
        <w:spacing w:after="0"/>
        <w:ind w:left="120"/>
        <w:jc w:val="left"/>
      </w:pPr>
      <w:r>
        <w:br/>
      </w:r>
    </w:p>
    <w:p>
      <w:pPr>
        <w:spacing w:after="0"/>
        <w:ind w:left="120"/>
        <w:jc w:val="left"/>
      </w:pPr>
      <w:r>
        <w:rPr>
          <w:rFonts w:ascii="Cambria" w:hAnsi="Cambria"/>
          <w:b w:val="false"/>
          <w:i w:val="false"/>
          <w:color w:val="000000"/>
          <w:sz w:val="22"/>
        </w:rPr>
        <w:t>Critique of Psychoanalytic Theories</w:t>
      </w:r>
    </w:p>
    <w:p>
      <w:pPr>
        <w:spacing w:after="0"/>
        <w:ind w:left="120"/>
        <w:jc w:val="left"/>
      </w:pPr>
      <w:r>
        <w:rPr>
          <w:rFonts w:ascii="Cambria" w:hAnsi="Cambria"/>
          <w:b w:val="false"/>
          <w:i w:val="false"/>
          <w:color w:val="000000"/>
          <w:sz w:val="22"/>
        </w:rPr>
        <w:t>Non- scientific</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Freud’s ideas are not scientific, when positivism commits to the scientific methods</w:t>
      </w:r>
    </w:p>
    <w:p>
      <w:pPr>
        <w:spacing w:after="0"/>
        <w:ind w:left="120"/>
        <w:jc w:val="left"/>
      </w:pPr>
      <w:r>
        <w:rPr>
          <w:rFonts w:ascii="Cambria" w:hAnsi="Cambria"/>
          <w:b w:val="false"/>
          <w:i w:val="false"/>
          <w:color w:val="000000"/>
          <w:sz w:val="22"/>
        </w:rPr>
        <w:t>Untestable concepts</w:t>
      </w:r>
    </w:p>
    <w:p>
      <w:pPr>
        <w:spacing w:after="0"/>
        <w:ind w:left="120"/>
        <w:jc w:val="left"/>
      </w:pPr>
      <w:r>
        <w:rPr>
          <w:rFonts w:ascii="Cambria" w:hAnsi="Cambria"/>
          <w:b w:val="false"/>
          <w:i w:val="false"/>
          <w:color w:val="000000"/>
          <w:sz w:val="22"/>
        </w:rPr>
        <w:t>Validity?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Are we looking at what we intend to be testing</w:t>
      </w:r>
    </w:p>
    <w:p>
      <w:pPr>
        <w:spacing w:after="0"/>
        <w:ind w:left="120"/>
        <w:jc w:val="left"/>
      </w:pPr>
      <w:r>
        <w:rPr>
          <w:rFonts w:ascii="Cambria" w:hAnsi="Cambria"/>
          <w:b w:val="false"/>
          <w:i w:val="false"/>
          <w:color w:val="000000"/>
          <w:sz w:val="22"/>
        </w:rPr>
        <w:t>Reliability?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Would other theorists come up with the exact same findings? Highly unlikely</w:t>
      </w:r>
    </w:p>
    <w:p>
      <w:pPr>
        <w:spacing w:after="0"/>
        <w:ind w:left="120"/>
        <w:jc w:val="left"/>
      </w:pPr>
      <w:r>
        <w:rPr>
          <w:rFonts w:ascii="Cambria" w:hAnsi="Cambria"/>
          <w:b w:val="false"/>
          <w:i w:val="false"/>
          <w:color w:val="000000"/>
          <w:sz w:val="22"/>
        </w:rPr>
        <w:t>Generalizability?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There were only a few case studies, not necessarily representative of the general public</w:t>
      </w:r>
    </w:p>
    <w:p>
      <w:pPr>
        <w:spacing w:after="0"/>
        <w:ind w:left="120"/>
        <w:jc w:val="left"/>
      </w:pPr>
      <w:r>
        <w:rPr>
          <w:rFonts w:ascii="Cambria" w:hAnsi="Cambria"/>
          <w:b w:val="false"/>
          <w:i w:val="false"/>
          <w:color w:val="000000"/>
          <w:sz w:val="22"/>
        </w:rPr>
        <w:t>De-facto explanations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The explanation for an event is presented after the action</w:t>
      </w:r>
    </w:p>
    <w:p>
      <w:pPr>
        <w:spacing w:after="0"/>
        <w:ind w:left="120"/>
        <w:jc w:val="left"/>
      </w:pPr>
      <w:r>
        <w:rPr>
          <w:rFonts w:ascii="Cambria" w:hAnsi="Cambria"/>
          <w:b w:val="false"/>
          <w:i w:val="false"/>
          <w:color w:val="000000"/>
          <w:sz w:val="22"/>
        </w:rPr>
        <w:t>Heavy emphasis on childhood and sex</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whatever happened in our childhood it will stay with us for the rest of our lives. This suggests that there is very little potential for change</w:t>
      </w:r>
    </w:p>
    <w:p>
      <w:pPr>
        <w:spacing w:after="0"/>
        <w:ind w:left="120"/>
        <w:jc w:val="left"/>
      </w:pPr>
      <w:r>
        <w:br/>
      </w:r>
    </w:p>
    <w:p>
      <w:pPr>
        <w:spacing w:after="0"/>
        <w:ind w:left="120"/>
        <w:jc w:val="left"/>
      </w:pPr>
      <w:r>
        <w:br/>
      </w:r>
    </w:p>
    <w:p>
      <w:pPr>
        <w:spacing w:after="0"/>
        <w:ind w:left="120"/>
        <w:jc w:val="left"/>
      </w:pPr>
      <w:r>
        <w:br/>
      </w:r>
    </w:p>
    <w:p>
      <w:pPr>
        <w:spacing w:after="0"/>
        <w:ind w:left="120"/>
        <w:jc w:val="left"/>
      </w:pPr>
      <w:r>
        <w:rPr>
          <w:rFonts w:ascii="Cambria" w:hAnsi="Cambria"/>
          <w:b w:val="false"/>
          <w:i w:val="false"/>
          <w:color w:val="000000"/>
          <w:sz w:val="22"/>
        </w:rPr>
        <w:t>Fundamental Attribution Error</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we put internal characteristics on someone position in society, as apposed to analyzing external factors</w:t>
      </w:r>
    </w:p>
    <w:p>
      <w:pPr>
        <w:spacing w:after="0"/>
        <w:ind w:left="120"/>
        <w:jc w:val="left"/>
      </w:pPr>
      <w:r>
        <w:br/>
      </w:r>
    </w:p>
    <w:p>
      <w:pPr>
        <w:spacing w:after="0"/>
        <w:ind w:left="120"/>
        <w:jc w:val="left"/>
      </w:pPr>
      <w:r>
        <w:rPr>
          <w:rFonts w:ascii="Cambria" w:hAnsi="Cambria"/>
          <w:b w:val="false"/>
          <w:i w:val="false"/>
          <w:color w:val="000000"/>
          <w:sz w:val="22"/>
        </w:rPr>
        <w:t>Sociological Imagination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C. Wright Mills)</w:t>
      </w:r>
    </w:p>
    <w:p>
      <w:pPr>
        <w:spacing w:after="0"/>
        <w:ind w:left="120"/>
        <w:jc w:val="left"/>
      </w:pPr>
      <w:r>
        <w:rPr>
          <w:rFonts w:ascii="Cambria" w:hAnsi="Cambria"/>
          <w:b w:val="false"/>
          <w:i w:val="false"/>
          <w:color w:val="000000"/>
          <w:sz w:val="22"/>
        </w:rPr>
        <w:t>Rather than committing the Fundamental Attribution Error, we are trying to analyze how individuals are influenced by larger social structures</w:t>
      </w:r>
    </w:p>
    <w:p>
      <w:pPr>
        <w:spacing w:after="0"/>
        <w:ind w:left="120"/>
        <w:jc w:val="left"/>
      </w:pPr>
      <w:r>
        <w:rPr>
          <w:rFonts w:ascii="Cambria" w:hAnsi="Cambria"/>
          <w:b w:val="false"/>
          <w:i w:val="false"/>
          <w:color w:val="000000"/>
          <w:sz w:val="22"/>
        </w:rPr>
        <w:t>We want to look at the big picture, rather than just analyzing the behaviour in a certain situation</w:t>
      </w:r>
    </w:p>
    <w:p>
      <w:pPr>
        <w:spacing w:after="0"/>
        <w:ind w:left="120"/>
        <w:jc w:val="left"/>
      </w:pPr>
      <w:r>
        <w:rPr>
          <w:rFonts w:ascii="Cambria" w:hAnsi="Cambria"/>
          <w:b w:val="false"/>
          <w:i w:val="false"/>
          <w:color w:val="000000"/>
          <w:sz w:val="22"/>
        </w:rPr>
        <w:t>See the general in the particular</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when you see a homeless man, its not just one homeless man. We want to realize that there is not just one, there are many. How can we explain this behaviour?</w:t>
      </w:r>
    </w:p>
    <w:p>
      <w:pPr>
        <w:spacing w:after="0"/>
        <w:ind w:left="120"/>
        <w:jc w:val="left"/>
      </w:pPr>
      <w:r>
        <w:rPr>
          <w:rFonts w:ascii="Cambria" w:hAnsi="Cambria"/>
          <w:b w:val="false"/>
          <w:i w:val="false"/>
          <w:color w:val="000000"/>
          <w:sz w:val="22"/>
        </w:rPr>
        <w:t>See the strange in the familiar</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Stepping back and acting like an outsider. How would you interpret the homeless man?</w:t>
      </w:r>
    </w:p>
    <w:p>
      <w:pPr>
        <w:spacing w:after="0"/>
        <w:ind w:left="120"/>
        <w:jc w:val="left"/>
      </w:pPr>
      <w:r>
        <w:br/>
      </w:r>
    </w:p>
    <w:p>
      <w:pPr>
        <w:spacing w:after="0"/>
        <w:ind w:left="120"/>
        <w:jc w:val="left"/>
      </w:pPr>
      <w:r>
        <w:rPr>
          <w:rFonts w:ascii="Cambria" w:hAnsi="Cambria"/>
          <w:b w:val="false"/>
          <w:i w:val="false"/>
          <w:color w:val="000000"/>
          <w:sz w:val="22"/>
        </w:rPr>
        <w:t>Using sociological imagination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How do you explain obesity?</w:t>
      </w:r>
    </w:p>
    <w:p>
      <w:pPr>
        <w:spacing w:after="0"/>
        <w:ind w:left="120"/>
        <w:jc w:val="left"/>
      </w:pPr>
      <w:r>
        <w:rPr>
          <w:rFonts w:ascii="Cambria" w:hAnsi="Cambria"/>
          <w:b w:val="false"/>
          <w:i w:val="false"/>
          <w:color w:val="000000"/>
          <w:sz w:val="22"/>
        </w:rPr>
        <w:t>We could say that it costs more money to eat healthy</w:t>
      </w:r>
    </w:p>
    <w:p>
      <w:pPr>
        <w:spacing w:after="0"/>
        <w:ind w:left="120"/>
        <w:jc w:val="left"/>
      </w:pPr>
      <w:r>
        <w:rPr>
          <w:rFonts w:ascii="Cambria" w:hAnsi="Cambria"/>
          <w:b w:val="false"/>
          <w:i w:val="false"/>
          <w:color w:val="000000"/>
          <w:sz w:val="22"/>
        </w:rPr>
        <w:t>Parents raised the children to make poor eating decisions</w:t>
      </w:r>
    </w:p>
    <w:p>
      <w:pPr>
        <w:spacing w:after="0"/>
        <w:ind w:left="120"/>
        <w:jc w:val="left"/>
      </w:pPr>
      <w:r>
        <w:rPr>
          <w:rFonts w:ascii="Cambria" w:hAnsi="Cambria"/>
          <w:b w:val="false"/>
          <w:i w:val="false"/>
          <w:color w:val="000000"/>
          <w:sz w:val="22"/>
        </w:rPr>
        <w:t>Media coverage on unhealthy foods</w:t>
      </w:r>
    </w:p>
    <w:p>
      <w:pPr>
        <w:spacing w:after="0"/>
        <w:ind w:left="120"/>
        <w:jc w:val="left"/>
      </w:pPr>
      <w:r>
        <w:rPr>
          <w:rFonts w:ascii="Cambria" w:hAnsi="Cambria"/>
          <w:b w:val="false"/>
          <w:i w:val="false"/>
          <w:color w:val="000000"/>
          <w:sz w:val="22"/>
        </w:rPr>
        <w:t>A reflection of resources that we have in society</w:t>
      </w:r>
    </w:p>
    <w:p>
      <w:pPr>
        <w:spacing w:after="0"/>
        <w:ind w:left="120"/>
        <w:jc w:val="left"/>
      </w:pPr>
      <w:r>
        <w:rPr>
          <w:rFonts w:ascii="Cambria" w:hAnsi="Cambria"/>
          <w:b w:val="false"/>
          <w:i w:val="false"/>
          <w:color w:val="000000"/>
          <w:sz w:val="22"/>
        </w:rPr>
        <w:t>Convenience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busy society</w:t>
      </w:r>
    </w:p>
    <w:p>
      <w:pPr>
        <w:spacing w:after="0"/>
        <w:ind w:left="120"/>
        <w:jc w:val="left"/>
      </w:pPr>
      <w:r>
        <w:rPr>
          <w:rFonts w:ascii="Cambria" w:hAnsi="Cambria"/>
          <w:b w:val="false"/>
          <w:i w:val="false"/>
          <w:color w:val="000000"/>
          <w:sz w:val="22"/>
        </w:rPr>
        <w:t>Lifestyle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focused on technology and social media</w:t>
      </w:r>
    </w:p>
    <w:p>
      <w:pPr>
        <w:spacing w:after="0"/>
        <w:ind w:left="120"/>
        <w:jc w:val="left"/>
      </w:pPr>
      <w:r>
        <w:br/>
      </w:r>
    </w:p>
    <w:p>
      <w:pPr>
        <w:spacing w:after="0"/>
        <w:ind w:left="120"/>
        <w:jc w:val="left"/>
      </w:pPr>
      <w:r>
        <w:rPr>
          <w:rFonts w:ascii="Cambria" w:hAnsi="Cambria"/>
          <w:b w:val="false"/>
          <w:i w:val="false"/>
          <w:color w:val="000000"/>
          <w:sz w:val="22"/>
        </w:rPr>
        <w:t>Emile Durkheim</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1858</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1917)</w:t>
      </w:r>
    </w:p>
    <w:p>
      <w:pPr>
        <w:spacing w:after="0"/>
        <w:ind w:left="120"/>
        <w:jc w:val="left"/>
      </w:pPr>
      <w:r>
        <w:rPr>
          <w:rFonts w:ascii="Cambria" w:hAnsi="Cambria"/>
          <w:b w:val="false"/>
          <w:i w:val="false"/>
          <w:color w:val="000000"/>
          <w:sz w:val="22"/>
        </w:rPr>
        <w:t>One of the fathers of sociology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first to teach sociology at university</w:t>
      </w:r>
    </w:p>
    <w:p>
      <w:pPr>
        <w:spacing w:after="0"/>
        <w:ind w:left="120"/>
        <w:jc w:val="left"/>
      </w:pPr>
      <w:r>
        <w:rPr>
          <w:rFonts w:ascii="Cambria" w:hAnsi="Cambria"/>
          <w:b w:val="false"/>
          <w:i w:val="false"/>
          <w:color w:val="000000"/>
          <w:sz w:val="22"/>
        </w:rPr>
        <w:t>How could societies maintain their functioning and solidarity in the modern era?</w:t>
      </w:r>
    </w:p>
    <w:p>
      <w:pPr>
        <w:spacing w:after="0"/>
        <w:ind w:left="120"/>
        <w:jc w:val="left"/>
      </w:pPr>
      <w:r>
        <w:rPr>
          <w:rFonts w:ascii="Cambria" w:hAnsi="Cambria"/>
          <w:b w:val="false"/>
          <w:i w:val="false"/>
          <w:color w:val="000000"/>
          <w:sz w:val="22"/>
        </w:rPr>
        <w:t>When there is many changes occurring</w:t>
      </w:r>
    </w:p>
    <w:p>
      <w:pPr>
        <w:spacing w:after="0"/>
        <w:ind w:left="120"/>
        <w:jc w:val="left"/>
      </w:pPr>
      <w:r>
        <w:rPr>
          <w:rFonts w:ascii="Cambria" w:hAnsi="Cambria"/>
          <w:b w:val="false"/>
          <w:i w:val="false"/>
          <w:color w:val="000000"/>
          <w:sz w:val="22"/>
        </w:rPr>
        <w:t>Wanted to find a scientific basis to explain how society works</w:t>
      </w:r>
    </w:p>
    <w:p>
      <w:pPr>
        <w:spacing w:after="0"/>
        <w:ind w:left="120"/>
        <w:jc w:val="left"/>
      </w:pPr>
      <w:r>
        <w:rPr>
          <w:rFonts w:ascii="Cambria" w:hAnsi="Cambria"/>
          <w:b w:val="false"/>
          <w:i w:val="false"/>
          <w:color w:val="000000"/>
          <w:sz w:val="22"/>
        </w:rPr>
        <w:t>To understand how people think and behave, must look at their social location</w:t>
      </w:r>
    </w:p>
    <w:p>
      <w:pPr>
        <w:spacing w:after="0"/>
        <w:ind w:left="120"/>
        <w:jc w:val="left"/>
      </w:pPr>
      <w:r>
        <w:br/>
      </w:r>
    </w:p>
    <w:p>
      <w:pPr>
        <w:spacing w:after="0"/>
        <w:ind w:left="120"/>
        <w:jc w:val="left"/>
      </w:pPr>
      <w:r>
        <w:rPr>
          <w:rFonts w:ascii="Cambria" w:hAnsi="Cambria"/>
          <w:b w:val="false"/>
          <w:i w:val="false"/>
          <w:color w:val="000000"/>
          <w:sz w:val="22"/>
        </w:rPr>
        <w:t>In the words of Durkheim</w:t>
      </w:r>
    </w:p>
    <w:p>
      <w:pPr>
        <w:spacing w:after="0"/>
        <w:ind w:left="120"/>
        <w:jc w:val="left"/>
      </w:pPr>
      <w:r>
        <w:rPr>
          <w:rFonts w:ascii="Cambria" w:hAnsi="Cambria"/>
          <w:b w:val="false"/>
          <w:i w:val="false"/>
          <w:color w:val="000000"/>
          <w:sz w:val="22"/>
        </w:rPr>
        <w:t>“Man is himself only in and through society. If man were not a part of society, he would be an animal like the rest.”</w:t>
      </w:r>
    </w:p>
    <w:p>
      <w:pPr>
        <w:spacing w:after="0"/>
        <w:ind w:left="120"/>
        <w:jc w:val="left"/>
      </w:pPr>
      <w:r>
        <w:rPr>
          <w:rFonts w:ascii="Cambria" w:hAnsi="Cambria"/>
          <w:b w:val="false"/>
          <w:i w:val="false"/>
          <w:color w:val="000000"/>
          <w:sz w:val="22"/>
        </w:rPr>
        <w:t>We need society to civilize us. Without we would live with our impulses, our drives. Society imparts regulations on us, and this is done through socialization</w:t>
      </w:r>
    </w:p>
    <w:p>
      <w:pPr>
        <w:spacing w:after="0"/>
        <w:ind w:left="120"/>
        <w:jc w:val="left"/>
      </w:pPr>
      <w:r>
        <w:rPr>
          <w:rFonts w:ascii="Cambria" w:hAnsi="Cambria"/>
          <w:b w:val="false"/>
          <w:i w:val="false"/>
          <w:color w:val="000000"/>
          <w:sz w:val="22"/>
        </w:rPr>
        <w:t>Babies learn norms through socialization</w:t>
      </w:r>
    </w:p>
    <w:p>
      <w:pPr>
        <w:spacing w:after="0"/>
        <w:ind w:left="120"/>
        <w:jc w:val="left"/>
      </w:pPr>
      <w:r>
        <w:rPr>
          <w:rFonts w:ascii="Cambria" w:hAnsi="Cambria"/>
          <w:b w:val="false"/>
          <w:i w:val="false"/>
          <w:color w:val="000000"/>
          <w:sz w:val="22"/>
        </w:rPr>
        <w:t>Human beings are natural insatiable</w:t>
      </w:r>
    </w:p>
    <w:p>
      <w:pPr>
        <w:spacing w:after="0"/>
        <w:ind w:left="120"/>
        <w:jc w:val="left"/>
      </w:pPr>
      <w:r>
        <w:rPr>
          <w:rFonts w:ascii="Cambria" w:hAnsi="Cambria"/>
          <w:b w:val="false"/>
          <w:i w:val="false"/>
          <w:color w:val="000000"/>
          <w:sz w:val="22"/>
        </w:rPr>
        <w:t>We need to keep desires in check, or else we will not live in a cohesive society</w:t>
      </w:r>
    </w:p>
    <w:p>
      <w:pPr>
        <w:spacing w:after="0"/>
        <w:ind w:left="120"/>
        <w:jc w:val="left"/>
      </w:pPr>
      <w:r>
        <w:rPr>
          <w:rFonts w:ascii="Cambria" w:hAnsi="Cambria"/>
          <w:b w:val="false"/>
          <w:i w:val="false"/>
          <w:color w:val="000000"/>
          <w:sz w:val="22"/>
        </w:rPr>
        <w:t>Society must regulate social needs</w:t>
      </w:r>
    </w:p>
    <w:p>
      <w:pPr>
        <w:spacing w:after="0"/>
        <w:ind w:left="120"/>
        <w:jc w:val="left"/>
      </w:pPr>
      <w:r>
        <w:br/>
      </w:r>
    </w:p>
    <w:p>
      <w:pPr>
        <w:spacing w:after="0"/>
        <w:ind w:left="120"/>
        <w:jc w:val="left"/>
      </w:pPr>
      <w:r>
        <w:rPr>
          <w:rFonts w:ascii="Cambria" w:hAnsi="Cambria"/>
          <w:b w:val="false"/>
          <w:i w:val="false"/>
          <w:color w:val="000000"/>
          <w:sz w:val="22"/>
        </w:rPr>
        <w:t>The Functionalist Perspective</w:t>
      </w:r>
    </w:p>
    <w:p>
      <w:pPr>
        <w:spacing w:after="0"/>
        <w:ind w:left="120"/>
        <w:jc w:val="left"/>
      </w:pPr>
      <w:r>
        <w:rPr>
          <w:rFonts w:ascii="Cambria" w:hAnsi="Cambria"/>
          <w:b w:val="false"/>
          <w:i w:val="false"/>
          <w:color w:val="000000"/>
          <w:sz w:val="22"/>
        </w:rPr>
        <w:t>Society is like the human body</w:t>
      </w:r>
    </w:p>
    <w:p>
      <w:pPr>
        <w:spacing w:after="0"/>
        <w:ind w:left="120"/>
        <w:jc w:val="left"/>
      </w:pPr>
      <w:r>
        <w:rPr>
          <w:rFonts w:ascii="Cambria" w:hAnsi="Cambria"/>
          <w:b w:val="false"/>
          <w:i w:val="false"/>
          <w:color w:val="000000"/>
          <w:sz w:val="22"/>
        </w:rPr>
        <w:t>Various organs must come together to be healthy and efficient</w:t>
      </w:r>
    </w:p>
    <w:p>
      <w:pPr>
        <w:spacing w:after="0"/>
        <w:ind w:left="120"/>
        <w:jc w:val="left"/>
      </w:pPr>
      <w:r>
        <w:br/>
      </w:r>
    </w:p>
    <w:p>
      <w:pPr>
        <w:spacing w:after="0"/>
        <w:ind w:left="120"/>
        <w:jc w:val="left"/>
      </w:pPr>
      <w:r>
        <w:rPr>
          <w:rFonts w:ascii="Cambria" w:hAnsi="Cambria"/>
          <w:b w:val="false"/>
          <w:i w:val="false"/>
          <w:color w:val="000000"/>
          <w:sz w:val="22"/>
        </w:rPr>
        <w:t>Society is a complex system whose parts are linked to one another</w:t>
      </w:r>
    </w:p>
    <w:p>
      <w:pPr>
        <w:spacing w:after="0"/>
        <w:ind w:left="120"/>
        <w:jc w:val="left"/>
      </w:pPr>
      <w:r>
        <w:rPr>
          <w:rFonts w:ascii="Cambria" w:hAnsi="Cambria"/>
          <w:b w:val="false"/>
          <w:i w:val="false"/>
          <w:color w:val="000000"/>
          <w:sz w:val="22"/>
        </w:rPr>
        <w:t>Each part meets a need in order to maintain a normal state of solidarity/stability</w:t>
      </w:r>
    </w:p>
    <w:p>
      <w:pPr>
        <w:spacing w:after="0"/>
        <w:ind w:left="120"/>
        <w:jc w:val="left"/>
      </w:pPr>
      <w:r>
        <w:rPr>
          <w:rFonts w:ascii="Cambria" w:hAnsi="Cambria"/>
          <w:b w:val="false"/>
          <w:i w:val="false"/>
          <w:color w:val="000000"/>
          <w:sz w:val="22"/>
        </w:rPr>
        <w:t>Change in one institution influences change in others</w:t>
      </w:r>
    </w:p>
    <w:p>
      <w:pPr>
        <w:spacing w:after="0"/>
        <w:ind w:left="120"/>
        <w:jc w:val="left"/>
      </w:pPr>
      <w:r>
        <w:rPr>
          <w:rFonts w:ascii="Cambria" w:hAnsi="Cambria"/>
          <w:b w:val="false"/>
          <w:i w:val="false"/>
          <w:color w:val="000000"/>
          <w:sz w:val="22"/>
        </w:rPr>
        <w:t>With the body analogy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What are the 7 main organs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7 social institutions)</w:t>
      </w:r>
    </w:p>
    <w:p>
      <w:pPr>
        <w:spacing w:after="0"/>
        <w:ind w:left="120"/>
        <w:jc w:val="left"/>
      </w:pPr>
      <w:r>
        <w:br/>
      </w:r>
    </w:p>
    <w:p>
      <w:pPr>
        <w:spacing w:after="0"/>
        <w:ind w:left="120"/>
        <w:jc w:val="left"/>
      </w:pPr>
      <w:r>
        <w:rPr>
          <w:rFonts w:ascii="Cambria" w:hAnsi="Cambria"/>
          <w:b w:val="false"/>
          <w:i w:val="false"/>
          <w:color w:val="000000"/>
          <w:sz w:val="22"/>
        </w:rPr>
        <w:t>7 Institutions that are interconnected</w:t>
      </w:r>
    </w:p>
    <w:p>
      <w:pPr>
        <w:spacing w:after="0"/>
        <w:ind w:left="120"/>
        <w:jc w:val="left"/>
      </w:pPr>
      <w:r>
        <w:rPr>
          <w:rFonts w:ascii="Cambria" w:hAnsi="Cambria"/>
          <w:b w:val="false"/>
          <w:i w:val="false"/>
          <w:color w:val="000000"/>
          <w:sz w:val="22"/>
        </w:rPr>
        <w:t>Religion</w:t>
      </w:r>
    </w:p>
    <w:p>
      <w:pPr>
        <w:spacing w:after="0"/>
        <w:ind w:left="120"/>
        <w:jc w:val="left"/>
      </w:pPr>
      <w:r>
        <w:rPr>
          <w:rFonts w:ascii="Cambria" w:hAnsi="Cambria"/>
          <w:b w:val="false"/>
          <w:i w:val="false"/>
          <w:color w:val="000000"/>
          <w:sz w:val="22"/>
        </w:rPr>
        <w:t>Education</w:t>
      </w:r>
    </w:p>
    <w:p>
      <w:pPr>
        <w:spacing w:after="0"/>
        <w:ind w:left="120"/>
        <w:jc w:val="left"/>
      </w:pPr>
      <w:r>
        <w:rPr>
          <w:rFonts w:ascii="Cambria" w:hAnsi="Cambria"/>
          <w:b w:val="false"/>
          <w:i w:val="false"/>
          <w:color w:val="000000"/>
          <w:sz w:val="22"/>
        </w:rPr>
        <w:t>Family</w:t>
      </w:r>
    </w:p>
    <w:p>
      <w:pPr>
        <w:spacing w:after="0"/>
        <w:ind w:left="120"/>
        <w:jc w:val="left"/>
      </w:pPr>
      <w:r>
        <w:rPr>
          <w:rFonts w:ascii="Cambria" w:hAnsi="Cambria"/>
          <w:b w:val="false"/>
          <w:i w:val="false"/>
          <w:color w:val="000000"/>
          <w:sz w:val="22"/>
        </w:rPr>
        <w:t>Economy</w:t>
      </w:r>
    </w:p>
    <w:p>
      <w:pPr>
        <w:spacing w:after="0"/>
        <w:ind w:left="120"/>
        <w:jc w:val="left"/>
      </w:pPr>
      <w:r>
        <w:rPr>
          <w:rFonts w:ascii="Cambria" w:hAnsi="Cambria"/>
          <w:b w:val="false"/>
          <w:i w:val="false"/>
          <w:color w:val="000000"/>
          <w:sz w:val="22"/>
        </w:rPr>
        <w:t>Government/Politics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law and justice)</w:t>
      </w:r>
    </w:p>
    <w:p>
      <w:pPr>
        <w:spacing w:after="0"/>
        <w:ind w:left="120"/>
        <w:jc w:val="left"/>
      </w:pPr>
      <w:r>
        <w:rPr>
          <w:rFonts w:ascii="Cambria" w:hAnsi="Cambria"/>
          <w:b w:val="false"/>
          <w:i w:val="false"/>
          <w:color w:val="000000"/>
          <w:sz w:val="22"/>
        </w:rPr>
        <w:t>Media</w:t>
      </w:r>
    </w:p>
    <w:p>
      <w:pPr>
        <w:spacing w:after="0"/>
        <w:ind w:left="120"/>
        <w:jc w:val="left"/>
      </w:pPr>
      <w:r>
        <w:rPr>
          <w:rFonts w:ascii="Cambria" w:hAnsi="Cambria"/>
          <w:b w:val="false"/>
          <w:i w:val="false"/>
          <w:color w:val="000000"/>
          <w:sz w:val="22"/>
        </w:rPr>
        <w:t>Medicine</w:t>
      </w:r>
    </w:p>
    <w:p>
      <w:pPr>
        <w:spacing w:after="0"/>
        <w:ind w:left="120"/>
        <w:jc w:val="left"/>
      </w:pPr>
      <w:r>
        <w:br/>
      </w:r>
    </w:p>
    <w:p>
      <w:pPr>
        <w:spacing w:after="0"/>
        <w:ind w:left="120"/>
        <w:jc w:val="left"/>
      </w:pPr>
      <w:r>
        <w:rPr>
          <w:rFonts w:ascii="Cambria" w:hAnsi="Cambria"/>
          <w:b w:val="false"/>
          <w:i w:val="false"/>
          <w:color w:val="000000"/>
          <w:sz w:val="22"/>
        </w:rPr>
        <w:t>Functionalism at the Airport</w:t>
      </w:r>
    </w:p>
    <w:p>
      <w:pPr>
        <w:spacing w:after="0"/>
        <w:ind w:left="120"/>
        <w:jc w:val="left"/>
      </w:pPr>
      <w:r>
        <w:rPr>
          <w:rFonts w:ascii="Cambria" w:hAnsi="Cambria"/>
          <w:b w:val="false"/>
          <w:i w:val="false"/>
          <w:color w:val="000000"/>
          <w:sz w:val="22"/>
        </w:rPr>
        <w:t>What are the necessary components needed to function?</w:t>
      </w:r>
    </w:p>
    <w:p>
      <w:pPr>
        <w:spacing w:after="0"/>
        <w:ind w:left="120"/>
        <w:jc w:val="left"/>
      </w:pPr>
      <w:r>
        <w:rPr>
          <w:rFonts w:ascii="Cambria" w:hAnsi="Cambria"/>
          <w:b w:val="false"/>
          <w:i w:val="false"/>
          <w:color w:val="000000"/>
          <w:sz w:val="22"/>
        </w:rPr>
        <w:t>Airplanes, customs, security, terminals, pilots, passengers, tarmac, air traffic control, baggage claims, mechanics, fuel etc etc.</w:t>
      </w:r>
    </w:p>
    <w:p>
      <w:pPr>
        <w:spacing w:after="0"/>
        <w:ind w:left="120"/>
        <w:jc w:val="left"/>
      </w:pPr>
      <w:r>
        <w:rPr>
          <w:rFonts w:ascii="Cambria" w:hAnsi="Cambria"/>
          <w:b w:val="false"/>
          <w:i w:val="false"/>
          <w:color w:val="000000"/>
          <w:sz w:val="22"/>
        </w:rPr>
        <w:t>What could upset the functioning of the airport system?</w:t>
      </w:r>
    </w:p>
    <w:p>
      <w:pPr>
        <w:spacing w:after="0"/>
        <w:ind w:left="120"/>
        <w:jc w:val="left"/>
      </w:pPr>
      <w:r>
        <w:rPr>
          <w:rFonts w:ascii="Cambria" w:hAnsi="Cambria"/>
          <w:b w:val="false"/>
          <w:i w:val="false"/>
          <w:color w:val="000000"/>
          <w:sz w:val="22"/>
        </w:rPr>
        <w:t>Pilots strike, no fuel etc.</w:t>
      </w:r>
    </w:p>
    <w:p>
      <w:pPr>
        <w:spacing w:after="0"/>
        <w:ind w:left="120"/>
        <w:jc w:val="left"/>
      </w:pPr>
      <w:r>
        <w:rPr>
          <w:rFonts w:ascii="Cambria" w:hAnsi="Cambria"/>
          <w:b w:val="false"/>
          <w:i w:val="false"/>
          <w:color w:val="000000"/>
          <w:sz w:val="22"/>
        </w:rPr>
        <w:t>How will the system be restored?</w:t>
      </w:r>
    </w:p>
    <w:p>
      <w:pPr>
        <w:spacing w:after="0"/>
        <w:ind w:left="120"/>
        <w:jc w:val="left"/>
      </w:pPr>
      <w:r>
        <w:rPr>
          <w:rFonts w:ascii="Cambria" w:hAnsi="Cambria"/>
          <w:b w:val="false"/>
          <w:i w:val="false"/>
          <w:color w:val="000000"/>
          <w:sz w:val="22"/>
        </w:rPr>
        <w:t>Pilots strike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come to agreement, Need fuel</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get more</w:t>
      </w:r>
    </w:p>
    <w:p>
      <w:pPr>
        <w:spacing w:after="0"/>
        <w:ind w:left="120"/>
        <w:jc w:val="left"/>
      </w:pPr>
      <w:r>
        <w:br/>
      </w:r>
    </w:p>
    <w:p>
      <w:pPr>
        <w:spacing w:after="0"/>
        <w:ind w:left="120"/>
        <w:jc w:val="left"/>
      </w:pPr>
      <w:r>
        <w:rPr>
          <w:rFonts w:ascii="Cambria" w:hAnsi="Cambria"/>
          <w:b w:val="false"/>
          <w:i w:val="false"/>
          <w:color w:val="000000"/>
          <w:sz w:val="22"/>
        </w:rPr>
        <w:t>According to functionalists…</w:t>
      </w:r>
    </w:p>
    <w:p>
      <w:pPr>
        <w:spacing w:after="0"/>
        <w:ind w:left="120"/>
        <w:jc w:val="left"/>
      </w:pPr>
      <w:r>
        <w:rPr>
          <w:rFonts w:ascii="Cambria" w:hAnsi="Cambria"/>
          <w:b w:val="false"/>
          <w:i w:val="false"/>
          <w:color w:val="000000"/>
          <w:sz w:val="22"/>
        </w:rPr>
        <w:t>No behaviour perseveres unless it is functional</w:t>
      </w:r>
    </w:p>
    <w:p>
      <w:pPr>
        <w:spacing w:after="0"/>
        <w:ind w:left="120"/>
        <w:jc w:val="left"/>
      </w:pPr>
      <w:r>
        <w:rPr>
          <w:rFonts w:ascii="Cambria" w:hAnsi="Cambria"/>
          <w:b w:val="false"/>
          <w:i w:val="false"/>
          <w:color w:val="000000"/>
          <w:sz w:val="22"/>
        </w:rPr>
        <w:t>But what about crime? Isn’t it pathological?</w:t>
      </w:r>
    </w:p>
    <w:p>
      <w:pPr>
        <w:spacing w:after="0"/>
        <w:ind w:left="120"/>
        <w:jc w:val="left"/>
      </w:pPr>
      <w:r>
        <w:rPr>
          <w:rFonts w:ascii="Cambria" w:hAnsi="Cambria"/>
          <w:b w:val="false"/>
          <w:i w:val="false"/>
          <w:color w:val="000000"/>
          <w:sz w:val="22"/>
        </w:rPr>
        <w:t>According to Durkheim</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Crime is normal. Crime is normal because it is present in every type of society, everywhere in the world</w:t>
      </w:r>
    </w:p>
    <w:p>
      <w:pPr>
        <w:spacing w:after="0"/>
        <w:ind w:left="120"/>
        <w:jc w:val="left"/>
      </w:pPr>
      <w:r>
        <w:rPr>
          <w:rFonts w:ascii="Cambria" w:hAnsi="Cambria"/>
          <w:b w:val="false"/>
          <w:i w:val="false"/>
          <w:color w:val="000000"/>
          <w:sz w:val="22"/>
        </w:rPr>
        <w:t>Crime is a universal fact of life</w:t>
      </w:r>
    </w:p>
    <w:p>
      <w:pPr>
        <w:spacing w:after="0"/>
        <w:ind w:left="120"/>
        <w:jc w:val="left"/>
      </w:pPr>
      <w:r>
        <w:rPr>
          <w:rFonts w:ascii="Cambria" w:hAnsi="Cambria"/>
          <w:b w:val="false"/>
          <w:i w:val="false"/>
          <w:color w:val="000000"/>
          <w:sz w:val="22"/>
        </w:rPr>
        <w:t>Ex. A fictitious society of saints…Will there still be crime? There will always be people who do not conform to the rules. People will find ways to define certain behaviours as being deviant</w:t>
      </w:r>
    </w:p>
    <w:p>
      <w:pPr>
        <w:spacing w:after="0"/>
        <w:ind w:left="120"/>
        <w:jc w:val="left"/>
      </w:pPr>
      <w:r>
        <w:rPr>
          <w:rFonts w:ascii="Cambria" w:hAnsi="Cambria"/>
          <w:b w:val="false"/>
          <w:i w:val="false"/>
          <w:color w:val="000000"/>
          <w:sz w:val="22"/>
        </w:rPr>
        <w:t>Therefore, crime must be functional</w:t>
      </w:r>
    </w:p>
    <w:p>
      <w:pPr>
        <w:spacing w:after="0"/>
        <w:ind w:left="120"/>
        <w:jc w:val="left"/>
      </w:pPr>
      <w:r>
        <w:rPr>
          <w:rFonts w:ascii="Cambria" w:hAnsi="Cambria"/>
          <w:b w:val="false"/>
          <w:i w:val="false"/>
          <w:color w:val="000000"/>
          <w:sz w:val="22"/>
        </w:rPr>
        <w:t>Before Durkheim, criminologists would say that crime is pathological, but Durkheim said that if society did not have crime, it would be society of disease and pathology</w:t>
      </w:r>
    </w:p>
    <w:p>
      <w:pPr>
        <w:spacing w:after="0"/>
        <w:ind w:left="120"/>
        <w:jc w:val="left"/>
      </w:pPr>
      <w:r>
        <w:br/>
      </w:r>
    </w:p>
    <w:p>
      <w:pPr>
        <w:spacing w:after="0"/>
        <w:ind w:left="120"/>
        <w:jc w:val="left"/>
      </w:pPr>
      <w:r>
        <w:rPr>
          <w:rFonts w:ascii="Cambria" w:hAnsi="Cambria"/>
          <w:b w:val="false"/>
          <w:i w:val="false"/>
          <w:color w:val="000000"/>
          <w:sz w:val="22"/>
        </w:rPr>
        <w:t>What are the functions of crime?</w:t>
      </w:r>
    </w:p>
    <w:p>
      <w:pPr>
        <w:spacing w:after="0"/>
        <w:ind w:left="120"/>
        <w:jc w:val="left"/>
      </w:pPr>
      <w:r>
        <w:rPr>
          <w:rFonts w:ascii="Cambria" w:hAnsi="Cambria"/>
          <w:b w:val="false"/>
          <w:i w:val="false"/>
          <w:color w:val="000000"/>
          <w:sz w:val="22"/>
        </w:rPr>
        <w:t>Crime affirms cultural values and norms</w:t>
      </w:r>
    </w:p>
    <w:p>
      <w:pPr>
        <w:spacing w:after="0"/>
        <w:ind w:left="120"/>
        <w:jc w:val="left"/>
      </w:pPr>
      <w:r>
        <w:rPr>
          <w:rFonts w:ascii="Cambria" w:hAnsi="Cambria"/>
          <w:b w:val="false"/>
          <w:i w:val="false"/>
          <w:color w:val="000000"/>
          <w:sz w:val="22"/>
        </w:rPr>
        <w:t>Having people commit a crime, it allows people to validate themselves and makes people feel good</w:t>
      </w:r>
    </w:p>
    <w:p>
      <w:pPr>
        <w:spacing w:after="0"/>
        <w:ind w:left="120"/>
        <w:jc w:val="left"/>
      </w:pPr>
      <w:r>
        <w:rPr>
          <w:rFonts w:ascii="Cambria" w:hAnsi="Cambria"/>
          <w:b w:val="false"/>
          <w:i w:val="false"/>
          <w:color w:val="000000"/>
          <w:sz w:val="22"/>
        </w:rPr>
        <w:t>Crime creates employment</w:t>
      </w:r>
    </w:p>
    <w:p>
      <w:pPr>
        <w:spacing w:after="0"/>
        <w:ind w:left="120"/>
        <w:jc w:val="left"/>
      </w:pPr>
      <w:r>
        <w:br/>
      </w:r>
    </w:p>
    <w:p>
      <w:pPr>
        <w:spacing w:after="0"/>
        <w:ind w:left="120"/>
        <w:jc w:val="left"/>
      </w:pPr>
      <w:r>
        <w:rPr>
          <w:rFonts w:ascii="Cambria" w:hAnsi="Cambria"/>
          <w:b w:val="false"/>
          <w:i w:val="false"/>
          <w:color w:val="000000"/>
          <w:sz w:val="22"/>
        </w:rPr>
        <w:t>Creation of social unity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when a communities standards are violated, citizens come together to write a wrong or to eliminate the threat. Ex. Mothers Against Drunk Driving</w:t>
      </w:r>
    </w:p>
    <w:p>
      <w:pPr>
        <w:spacing w:after="0"/>
        <w:ind w:left="120"/>
        <w:jc w:val="left"/>
      </w:pPr>
      <w:r>
        <w:rPr>
          <w:rFonts w:ascii="Cambria" w:hAnsi="Cambria"/>
          <w:b w:val="false"/>
          <w:i w:val="false"/>
          <w:color w:val="000000"/>
          <w:sz w:val="22"/>
        </w:rPr>
        <w:t>Clarification of moral boundaries/norms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It is not always clear cut in society, of what is acceptable and what is not eacceptable</w:t>
      </w:r>
    </w:p>
    <w:p>
      <w:pPr>
        <w:spacing w:after="0"/>
        <w:ind w:left="120"/>
        <w:jc w:val="left"/>
      </w:pPr>
      <w:r>
        <w:rPr>
          <w:rFonts w:ascii="Cambria" w:hAnsi="Cambria"/>
          <w:b w:val="false"/>
          <w:i w:val="false"/>
          <w:color w:val="000000"/>
          <w:sz w:val="22"/>
        </w:rPr>
        <w:t>Accents the rewards of conformity</w:t>
      </w:r>
    </w:p>
    <w:p>
      <w:pPr>
        <w:spacing w:after="0"/>
        <w:ind w:left="120"/>
        <w:jc w:val="left"/>
      </w:pPr>
      <w:r>
        <w:rPr>
          <w:rFonts w:ascii="Cambria" w:hAnsi="Cambria"/>
          <w:b w:val="false"/>
          <w:i w:val="false"/>
          <w:color w:val="000000"/>
          <w:sz w:val="22"/>
        </w:rPr>
        <w:t>Encourages social change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Activism</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Rosa Parks)</w:t>
      </w:r>
    </w:p>
    <w:p>
      <w:pPr>
        <w:spacing w:after="0"/>
        <w:ind w:left="120"/>
        <w:jc w:val="left"/>
      </w:pPr>
      <w:r>
        <w:rPr>
          <w:rFonts w:ascii="Cambria" w:hAnsi="Cambria"/>
          <w:b w:val="false"/>
          <w:i w:val="false"/>
          <w:color w:val="000000"/>
          <w:sz w:val="22"/>
        </w:rPr>
        <w:t>Provides a scapegoat</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we have an underlying desire to reduce tension. This results in society placing blame on a group</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deviant groups) who become the scapegoat for our problems</w:t>
      </w:r>
    </w:p>
    <w:p>
      <w:pPr>
        <w:spacing w:after="0"/>
        <w:ind w:left="120"/>
        <w:jc w:val="left"/>
      </w:pPr>
      <w:r>
        <w:rPr>
          <w:rFonts w:ascii="Cambria" w:hAnsi="Cambria"/>
          <w:b w:val="false"/>
          <w:i w:val="false"/>
          <w:color w:val="000000"/>
          <w:sz w:val="22"/>
        </w:rPr>
        <w:t>Crime can create employment</w:t>
      </w:r>
    </w:p>
    <w:p>
      <w:pPr>
        <w:spacing w:after="0"/>
        <w:ind w:left="120"/>
        <w:jc w:val="left"/>
      </w:pPr>
      <w:r>
        <w:br/>
      </w:r>
    </w:p>
    <w:p>
      <w:pPr>
        <w:spacing w:after="0"/>
        <w:ind w:left="120"/>
        <w:jc w:val="left"/>
      </w:pPr>
      <w:r>
        <w:rPr>
          <w:rFonts w:ascii="Cambria" w:hAnsi="Cambria"/>
          <w:b w:val="false"/>
          <w:i w:val="false"/>
          <w:color w:val="000000"/>
          <w:sz w:val="22"/>
        </w:rPr>
        <w:t>Mechanical Solidarity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&gt; Doing same tasks. Not much technology. Same people, smaller population. </w:t>
      </w:r>
      <w:r>
        <w:rPr>
          <w:rFonts w:ascii="Cambria" w:hAnsi="Cambria"/>
          <w:b/>
          <w:i w:val="false"/>
          <w:color w:val="000000"/>
          <w:sz w:val="22"/>
        </w:rPr>
        <w:t>Sameness</w:t>
      </w:r>
    </w:p>
    <w:p>
      <w:pPr>
        <w:spacing w:after="0"/>
        <w:ind w:left="120"/>
        <w:jc w:val="left"/>
      </w:pPr>
      <w:r>
        <w:rPr>
          <w:rFonts w:ascii="Cambria" w:hAnsi="Cambria"/>
          <w:b w:val="false"/>
          <w:i w:val="false"/>
          <w:color w:val="000000"/>
          <w:sz w:val="22"/>
        </w:rPr>
        <w:t>What causes people to trust one another and believe they are working toward a common goal? Collective Conscience</w:t>
      </w:r>
    </w:p>
    <w:p>
      <w:pPr>
        <w:spacing w:after="0"/>
        <w:ind w:left="120"/>
        <w:jc w:val="left"/>
      </w:pPr>
      <w:r>
        <w:rPr>
          <w:rFonts w:ascii="Cambria" w:hAnsi="Cambria"/>
          <w:b w:val="false"/>
          <w:i w:val="false"/>
          <w:color w:val="000000"/>
          <w:sz w:val="22"/>
        </w:rPr>
        <w:t>Collective conscience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A totality of beliefs and sentiment common to average citizens of the same society\</w:t>
      </w:r>
    </w:p>
    <w:p>
      <w:pPr>
        <w:spacing w:after="0"/>
        <w:ind w:left="120"/>
        <w:jc w:val="left"/>
      </w:pPr>
      <w:r>
        <w:rPr>
          <w:rFonts w:ascii="Cambria" w:hAnsi="Cambria"/>
          <w:b w:val="false"/>
          <w:i w:val="false"/>
          <w:color w:val="000000"/>
          <w:sz w:val="22"/>
        </w:rPr>
        <w:t>In this society crime will still occur because it is a necessary function</w:t>
      </w:r>
    </w:p>
    <w:p>
      <w:pPr>
        <w:spacing w:after="0"/>
        <w:ind w:left="120"/>
        <w:jc w:val="left"/>
      </w:pPr>
      <w:r>
        <w:rPr>
          <w:rFonts w:ascii="Cambria" w:hAnsi="Cambria"/>
          <w:b w:val="false"/>
          <w:i w:val="false"/>
          <w:color w:val="000000"/>
          <w:sz w:val="22"/>
        </w:rPr>
        <w:t>The punishment to crime in this society is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&gt; </w:t>
      </w:r>
      <w:r>
        <w:rPr>
          <w:rFonts w:ascii="Cambria" w:hAnsi="Cambria"/>
          <w:b w:val="false"/>
          <w:i/>
          <w:color w:val="000000"/>
          <w:sz w:val="22"/>
        </w:rPr>
        <w:t>Repressive</w:t>
      </w:r>
      <w:r>
        <w:rPr>
          <w:rFonts w:ascii="Cambria" w:hAnsi="Cambria"/>
          <w:b w:val="false"/>
          <w:i w:val="false"/>
          <w:color w:val="000000"/>
          <w:sz w:val="22"/>
        </w:rPr>
        <w:t>. Means that the punishment is very harsh to ensure that the crime does not happen again, and this is done through example</w:t>
      </w:r>
    </w:p>
    <w:p>
      <w:pPr>
        <w:spacing w:after="0"/>
        <w:ind w:left="120"/>
        <w:jc w:val="left"/>
      </w:pPr>
      <w:r>
        <w:br/>
      </w:r>
    </w:p>
    <w:p>
      <w:pPr>
        <w:spacing w:after="0"/>
        <w:ind w:left="120"/>
        <w:jc w:val="left"/>
      </w:pPr>
      <w:r>
        <w:rPr>
          <w:rFonts w:ascii="Cambria" w:hAnsi="Cambria"/>
          <w:b w:val="false"/>
          <w:i w:val="false"/>
          <w:color w:val="000000"/>
          <w:sz w:val="22"/>
        </w:rPr>
        <w:t>Organic Solidarity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&gt; population boom, and is heterogeneous. People are not alike. Lots of technology. </w:t>
      </w:r>
      <w:r>
        <w:rPr>
          <w:rFonts w:ascii="Cambria" w:hAnsi="Cambria"/>
          <w:b/>
          <w:i w:val="false"/>
          <w:color w:val="000000"/>
          <w:sz w:val="22"/>
        </w:rPr>
        <w:t>Differences</w:t>
      </w:r>
    </w:p>
    <w:p>
      <w:pPr>
        <w:spacing w:after="0"/>
        <w:ind w:left="120"/>
        <w:jc w:val="left"/>
      </w:pPr>
      <w:r>
        <w:rPr>
          <w:rFonts w:ascii="Cambria" w:hAnsi="Cambria"/>
          <w:b w:val="false"/>
          <w:i w:val="false"/>
          <w:color w:val="000000"/>
          <w:sz w:val="22"/>
        </w:rPr>
        <w:t>Large division of labour. Increasing specialization of occupation, and specific tasks within occupations. The division of labour is the glue in organic society, while collective conscience is the glue for mechanical solidarity.</w:t>
      </w:r>
    </w:p>
    <w:p>
      <w:pPr>
        <w:spacing w:after="0"/>
        <w:ind w:left="120"/>
        <w:jc w:val="left"/>
      </w:pPr>
      <w:r>
        <w:rPr>
          <w:rFonts w:ascii="Cambria" w:hAnsi="Cambria"/>
          <w:b w:val="false"/>
          <w:i w:val="false"/>
          <w:color w:val="000000"/>
          <w:sz w:val="22"/>
        </w:rPr>
        <w:t>Society is so large that it requires others for survival. When certain groups are to stop working, many people in the society will be impacted. Ex. Farmers who stop farming.</w:t>
      </w:r>
    </w:p>
    <w:p>
      <w:pPr>
        <w:spacing w:after="0"/>
        <w:ind w:left="120"/>
        <w:jc w:val="left"/>
      </w:pPr>
      <w:r>
        <w:rPr>
          <w:rFonts w:ascii="Cambria" w:hAnsi="Cambria"/>
          <w:b w:val="false"/>
          <w:i w:val="false"/>
          <w:color w:val="000000"/>
          <w:sz w:val="22"/>
        </w:rPr>
        <w:t>There is an inter-dependence</w:t>
      </w:r>
    </w:p>
    <w:p>
      <w:pPr>
        <w:spacing w:after="0"/>
        <w:ind w:left="120"/>
        <w:jc w:val="left"/>
      </w:pPr>
      <w:r>
        <w:rPr>
          <w:rFonts w:ascii="Cambria" w:hAnsi="Cambria"/>
          <w:b w:val="false"/>
          <w:i w:val="false"/>
          <w:color w:val="000000"/>
          <w:sz w:val="22"/>
        </w:rPr>
        <w:t>Punishment changes in this society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Restitutive. Based on trying to restore the situation to a pre-crime state. Many different types of law, trying to restore situations to original status</w:t>
      </w:r>
    </w:p>
    <w:p>
      <w:pPr>
        <w:spacing w:after="0"/>
        <w:ind w:left="120"/>
        <w:jc w:val="left"/>
      </w:pPr>
      <w:r>
        <w:br/>
      </w:r>
    </w:p>
    <w:p>
      <w:pPr>
        <w:spacing w:after="0"/>
        <w:ind w:left="120"/>
        <w:jc w:val="left"/>
      </w:pPr>
      <w:r>
        <w:rPr>
          <w:rFonts w:ascii="Cambria" w:hAnsi="Cambria"/>
          <w:b w:val="false"/>
          <w:i w:val="false"/>
          <w:color w:val="000000"/>
          <w:sz w:val="22"/>
        </w:rPr>
        <w:t>Rapid social change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rapid switch from Mechanical</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Organic)</w:t>
      </w:r>
    </w:p>
    <w:p>
      <w:pPr>
        <w:spacing w:after="0"/>
        <w:ind w:left="120"/>
        <w:jc w:val="left"/>
      </w:pPr>
      <w:r>
        <w:rPr>
          <w:rFonts w:ascii="Cambria" w:hAnsi="Cambria"/>
          <w:b w:val="false"/>
          <w:i w:val="false"/>
          <w:color w:val="000000"/>
          <w:sz w:val="22"/>
        </w:rPr>
        <w:t>Durkheim believed that members of Western society are exposed to the risk of what???</w:t>
      </w:r>
    </w:p>
    <w:p>
      <w:pPr>
        <w:spacing w:after="0"/>
        <w:ind w:left="120"/>
        <w:jc w:val="left"/>
      </w:pPr>
      <w:r>
        <w:rPr>
          <w:rFonts w:ascii="Cambria" w:hAnsi="Cambria"/>
          <w:b w:val="false"/>
          <w:i w:val="false"/>
          <w:color w:val="000000"/>
          <w:sz w:val="22"/>
        </w:rPr>
        <w:t>Anomie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Greek. Anomia</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without law”</w:t>
      </w:r>
    </w:p>
    <w:p>
      <w:pPr>
        <w:spacing w:after="0"/>
        <w:ind w:left="120"/>
        <w:jc w:val="left"/>
      </w:pPr>
      <w:r>
        <w:rPr>
          <w:rFonts w:ascii="Cambria" w:hAnsi="Cambria"/>
          <w:b w:val="false"/>
          <w:i w:val="false"/>
          <w:color w:val="000000"/>
          <w:sz w:val="22"/>
        </w:rPr>
        <w:t>Social and or moral norms are confused, unclear or simply not present</w:t>
      </w:r>
    </w:p>
    <w:p>
      <w:pPr>
        <w:spacing w:after="0"/>
        <w:ind w:left="120"/>
        <w:jc w:val="left"/>
      </w:pPr>
      <w:r>
        <w:rPr>
          <w:rFonts w:ascii="Cambria" w:hAnsi="Cambria"/>
          <w:b w:val="false"/>
          <w:i w:val="false"/>
          <w:color w:val="000000"/>
          <w:sz w:val="22"/>
        </w:rPr>
        <w:t>Individuals are left without moral guidance in the pursuit of their goals</w:t>
      </w:r>
    </w:p>
    <w:p>
      <w:pPr>
        <w:spacing w:after="0"/>
        <w:ind w:left="120"/>
        <w:jc w:val="left"/>
      </w:pPr>
      <w:r>
        <w:rPr>
          <w:rFonts w:ascii="Cambria" w:hAnsi="Cambria"/>
          <w:b w:val="false"/>
          <w:i w:val="false"/>
          <w:color w:val="000000"/>
          <w:sz w:val="22"/>
        </w:rPr>
        <w:t>Problematic because humans are hedonistic pleasure seekers</w:t>
      </w:r>
    </w:p>
    <w:p>
      <w:pPr>
        <w:spacing w:after="0"/>
        <w:ind w:left="120"/>
        <w:jc w:val="left"/>
      </w:pPr>
      <w:r>
        <w:rPr>
          <w:rFonts w:ascii="Cambria" w:hAnsi="Cambria"/>
          <w:b w:val="false"/>
          <w:i w:val="false"/>
          <w:color w:val="000000"/>
          <w:sz w:val="22"/>
        </w:rPr>
        <w:t>Anomie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When a disaster strikes, there could be rioting. The normal rules or regulations have been made unclear or destroyed</w:t>
      </w:r>
    </w:p>
    <w:p>
      <w:pPr>
        <w:spacing w:after="0"/>
        <w:ind w:left="120"/>
        <w:jc w:val="left"/>
      </w:pPr>
      <w:r>
        <w:br/>
      </w:r>
    </w:p>
    <w:p>
      <w:pPr>
        <w:spacing w:after="0"/>
        <w:ind w:left="120"/>
        <w:jc w:val="left"/>
      </w:pPr>
      <w:r>
        <w:rPr>
          <w:rFonts w:ascii="Cambria" w:hAnsi="Cambria"/>
          <w:b w:val="false"/>
          <w:i w:val="false"/>
          <w:color w:val="000000"/>
          <w:sz w:val="22"/>
        </w:rPr>
        <w:t>Durkheim and Suicide</w:t>
      </w:r>
    </w:p>
    <w:p>
      <w:pPr>
        <w:spacing w:after="0"/>
        <w:ind w:left="120"/>
        <w:jc w:val="left"/>
      </w:pPr>
      <w:r>
        <w:rPr>
          <w:rFonts w:ascii="Cambria" w:hAnsi="Cambria"/>
          <w:b w:val="false"/>
          <w:i w:val="false"/>
          <w:color w:val="000000"/>
          <w:sz w:val="22"/>
        </w:rPr>
        <w:t>He looks at how society at large can impact one’s decision to end one’s own life</w:t>
      </w:r>
    </w:p>
    <w:p>
      <w:pPr>
        <w:spacing w:after="0"/>
        <w:ind w:left="120"/>
        <w:jc w:val="left"/>
      </w:pPr>
      <w:r>
        <w:rPr>
          <w:rFonts w:ascii="Cambria" w:hAnsi="Cambria"/>
          <w:b w:val="false"/>
          <w:i w:val="false"/>
          <w:color w:val="000000"/>
          <w:sz w:val="22"/>
        </w:rPr>
        <w:t>Looked at suicide records in France</w:t>
      </w:r>
    </w:p>
    <w:p>
      <w:pPr>
        <w:spacing w:after="0"/>
        <w:ind w:left="120"/>
        <w:jc w:val="left"/>
      </w:pPr>
      <w:r>
        <w:rPr>
          <w:rFonts w:ascii="Cambria" w:hAnsi="Cambria"/>
          <w:b w:val="false"/>
          <w:i w:val="false"/>
          <w:color w:val="000000"/>
          <w:sz w:val="22"/>
        </w:rPr>
        <w:t>Patterns emerged. Based on records, certain groups of people were much more likely to commit suicide than other groups of people</w:t>
      </w:r>
    </w:p>
    <w:p>
      <w:pPr>
        <w:spacing w:after="0"/>
        <w:ind w:left="120"/>
        <w:jc w:val="left"/>
      </w:pPr>
      <w:r>
        <w:br/>
      </w:r>
    </w:p>
    <w:p>
      <w:pPr>
        <w:spacing w:after="0"/>
        <w:ind w:left="120"/>
        <w:jc w:val="left"/>
      </w:pPr>
      <w:r>
        <w:rPr>
          <w:rFonts w:ascii="Cambria" w:hAnsi="Cambria"/>
          <w:b w:val="false"/>
          <w:i w:val="false"/>
          <w:color w:val="000000"/>
          <w:sz w:val="22"/>
        </w:rPr>
        <w:t xml:space="preserve">Groups with </w:t>
      </w:r>
      <w:r>
        <w:rPr>
          <w:rFonts w:ascii="Cambria" w:hAnsi="Cambria"/>
          <w:b w:val="false"/>
          <w:i/>
          <w:color w:val="000000"/>
          <w:sz w:val="22"/>
        </w:rPr>
        <w:t>higher suicide rates:</w:t>
      </w:r>
    </w:p>
    <w:p>
      <w:pPr>
        <w:spacing w:after="0"/>
        <w:ind w:left="120"/>
        <w:jc w:val="left"/>
      </w:pPr>
      <w:r>
        <w:rPr>
          <w:rFonts w:ascii="Cambria" w:hAnsi="Cambria"/>
          <w:b w:val="false"/>
          <w:i w:val="false"/>
          <w:color w:val="000000"/>
          <w:sz w:val="22"/>
        </w:rPr>
        <w:t>Men, protestants, the wealthy, seniors, the widowed and divorced</w:t>
      </w:r>
    </w:p>
    <w:p>
      <w:pPr>
        <w:spacing w:after="0"/>
        <w:ind w:left="120"/>
        <w:jc w:val="left"/>
      </w:pPr>
      <w:r>
        <w:rPr>
          <w:rFonts w:ascii="Cambria" w:hAnsi="Cambria"/>
          <w:b w:val="false"/>
          <w:i w:val="false"/>
          <w:color w:val="000000"/>
          <w:sz w:val="22"/>
        </w:rPr>
        <w:t>Lower suicide rates</w:t>
      </w:r>
    </w:p>
    <w:p>
      <w:pPr>
        <w:spacing w:after="0"/>
        <w:ind w:left="120"/>
        <w:jc w:val="left"/>
      </w:pPr>
      <w:r>
        <w:rPr>
          <w:rFonts w:ascii="Cambria" w:hAnsi="Cambria"/>
          <w:b w:val="false"/>
          <w:i w:val="false"/>
          <w:color w:val="000000"/>
          <w:sz w:val="22"/>
        </w:rPr>
        <w:t>Women, Catholics, Jews, the poor, middle-aged people and the married</w:t>
      </w:r>
    </w:p>
    <w:p>
      <w:pPr>
        <w:spacing w:after="0"/>
        <w:ind w:left="120"/>
        <w:jc w:val="left"/>
      </w:pPr>
      <w:r>
        <w:br/>
      </w:r>
    </w:p>
    <w:p>
      <w:pPr>
        <w:spacing w:after="0"/>
        <w:ind w:left="120"/>
        <w:jc w:val="left"/>
      </w:pPr>
      <w:r>
        <w:rPr>
          <w:rFonts w:ascii="Cambria" w:hAnsi="Cambria"/>
          <w:b w:val="false"/>
          <w:i w:val="false"/>
          <w:color w:val="000000"/>
          <w:sz w:val="22"/>
        </w:rPr>
        <w:t>Looking at Protestants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they are very religious but no strong community, and don’t require people to go and confess.</w:t>
      </w:r>
    </w:p>
    <w:p>
      <w:pPr>
        <w:spacing w:after="0"/>
        <w:ind w:left="120"/>
        <w:jc w:val="left"/>
      </w:pPr>
      <w:r>
        <w:rPr>
          <w:rFonts w:ascii="Cambria" w:hAnsi="Cambria"/>
          <w:b w:val="false"/>
          <w:i w:val="false"/>
          <w:color w:val="000000"/>
          <w:sz w:val="22"/>
        </w:rPr>
        <w:t>Looking at Catholics and Jews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very close knit community, required to confess and a communal religion</w:t>
      </w:r>
    </w:p>
    <w:p>
      <w:pPr>
        <w:spacing w:after="0"/>
        <w:ind w:left="120"/>
        <w:jc w:val="left"/>
      </w:pPr>
      <w:r>
        <w:rPr>
          <w:rFonts w:ascii="Cambria" w:hAnsi="Cambria"/>
          <w:b w:val="false"/>
          <w:i w:val="false"/>
          <w:color w:val="000000"/>
          <w:sz w:val="22"/>
        </w:rPr>
        <w:t>Looking at men and women</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Women create and establish emotional ties with people, and men are not very likely to do so</w:t>
      </w:r>
    </w:p>
    <w:p>
      <w:pPr>
        <w:spacing w:after="0"/>
        <w:ind w:left="120"/>
        <w:jc w:val="left"/>
      </w:pPr>
      <w:r>
        <w:br/>
      </w:r>
    </w:p>
    <w:p>
      <w:pPr>
        <w:spacing w:after="0"/>
        <w:ind w:left="120"/>
        <w:jc w:val="left"/>
      </w:pPr>
      <w:r>
        <w:rPr>
          <w:rFonts w:ascii="Cambria" w:hAnsi="Cambria"/>
          <w:b w:val="false"/>
          <w:i w:val="false"/>
          <w:color w:val="000000"/>
          <w:sz w:val="22"/>
        </w:rPr>
        <w:t>What causes suicide?</w:t>
      </w:r>
    </w:p>
    <w:p>
      <w:pPr>
        <w:spacing w:after="0"/>
        <w:ind w:left="120"/>
        <w:jc w:val="left"/>
      </w:pPr>
      <w:r>
        <w:rPr>
          <w:rFonts w:ascii="Cambria" w:hAnsi="Cambria"/>
          <w:b/>
          <w:i w:val="false"/>
          <w:color w:val="000000"/>
          <w:sz w:val="22"/>
        </w:rPr>
        <w:t>Too much or too little</w:t>
      </w:r>
      <w:r>
        <w:rPr>
          <w:rFonts w:ascii="Cambria" w:hAnsi="Cambria"/>
          <w:b w:val="false"/>
          <w:i w:val="false"/>
          <w:color w:val="000000"/>
          <w:sz w:val="22"/>
        </w:rPr>
        <w:t>:</w:t>
      </w:r>
    </w:p>
    <w:p>
      <w:pPr>
        <w:spacing w:after="0"/>
        <w:ind w:left="120"/>
        <w:jc w:val="left"/>
      </w:pPr>
      <w:r>
        <w:rPr>
          <w:rFonts w:ascii="Cambria" w:hAnsi="Cambria"/>
          <w:b w:val="false"/>
          <w:i w:val="false"/>
          <w:color w:val="000000"/>
          <w:sz w:val="22"/>
        </w:rPr>
        <w:t>1) Social integration: a product of social interaction and the strength of shared beliefs among group members</w:t>
      </w:r>
    </w:p>
    <w:p>
      <w:pPr>
        <w:spacing w:after="0"/>
        <w:ind w:left="120"/>
        <w:jc w:val="left"/>
      </w:pPr>
      <w:r>
        <w:rPr>
          <w:rFonts w:ascii="Cambria" w:hAnsi="Cambria"/>
          <w:b w:val="false"/>
          <w:i w:val="false"/>
          <w:color w:val="000000"/>
          <w:sz w:val="22"/>
        </w:rPr>
        <w:t>2) Social regulation: the degree of external constraints on the members of society</w:t>
      </w:r>
    </w:p>
    <w:p>
      <w:pPr>
        <w:spacing w:after="0"/>
        <w:ind w:left="120"/>
        <w:jc w:val="left"/>
      </w:pPr>
      <w:r>
        <w:br/>
      </w:r>
    </w:p>
    <w:p>
      <w:pPr>
        <w:spacing w:after="0"/>
        <w:ind w:left="120"/>
        <w:jc w:val="left"/>
      </w:pPr>
      <w:r>
        <w:rPr>
          <w:rFonts w:ascii="Cambria" w:hAnsi="Cambria"/>
          <w:b w:val="false"/>
          <w:i w:val="false"/>
          <w:color w:val="000000"/>
          <w:sz w:val="22"/>
        </w:rPr>
        <w:t>4 Types of Suicide:</w:t>
      </w:r>
    </w:p>
    <w:p>
      <w:pPr>
        <w:spacing w:after="0"/>
        <w:ind w:left="120"/>
        <w:jc w:val="left"/>
      </w:pPr>
      <w:r>
        <w:rPr>
          <w:rFonts w:ascii="Cambria" w:hAnsi="Cambria"/>
          <w:b w:val="false"/>
          <w:i w:val="false"/>
          <w:color w:val="000000"/>
          <w:sz w:val="22"/>
        </w:rPr>
        <w:t>1) Altruistic suicide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when there is too much integration. People might identify too much with a group or society. Ex. Suicide bomber, martyr, cults, soldier, police officer. Willing to die for the group</w:t>
      </w:r>
    </w:p>
    <w:p>
      <w:pPr>
        <w:spacing w:after="0"/>
        <w:ind w:left="120"/>
        <w:jc w:val="left"/>
      </w:pPr>
      <w:r>
        <w:rPr>
          <w:rFonts w:ascii="Cambria" w:hAnsi="Cambria"/>
          <w:b w:val="false"/>
          <w:i w:val="false"/>
          <w:color w:val="000000"/>
          <w:sz w:val="22"/>
        </w:rPr>
        <w:t>2) Egoistic suicide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too little integration. People take their life because they feel alienation and do not have enough social support. Ex. Bullied victims, the divorced, widowed</w:t>
      </w:r>
    </w:p>
    <w:p>
      <w:pPr>
        <w:spacing w:after="0"/>
        <w:ind w:left="120"/>
        <w:jc w:val="left"/>
      </w:pPr>
      <w:r>
        <w:rPr>
          <w:rFonts w:ascii="Cambria" w:hAnsi="Cambria"/>
          <w:b w:val="false"/>
          <w:i w:val="false"/>
          <w:color w:val="000000"/>
          <w:sz w:val="22"/>
        </w:rPr>
        <w:t>3) Fatalistic suicide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too much regulation. Rather be dead than be controlled. Ex. Prisoners, men who marry young, people in dictatorships, kidnapped victims, military, someone in an abusive relationship</w:t>
      </w:r>
    </w:p>
    <w:p>
      <w:pPr>
        <w:spacing w:after="0"/>
        <w:ind w:left="120"/>
        <w:jc w:val="left"/>
      </w:pPr>
      <w:r>
        <w:rPr>
          <w:rFonts w:ascii="Cambria" w:hAnsi="Cambria"/>
          <w:b w:val="false"/>
          <w:i w:val="false"/>
          <w:color w:val="000000"/>
          <w:sz w:val="22"/>
        </w:rPr>
        <w:t>4) Anomic suicide</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not enough regulation. An individual is unable to cope with the sudden change in a situation. Ex. People who leave prison after adapting to the institution, someone who lost their job, people who enter a foster home, overnight celebrity, or just celebrities. Environmental disasters, physical and economic disasters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stock market crash)</w:t>
      </w:r>
    </w:p>
    <w:p>
      <w:pPr>
        <w:spacing w:after="0"/>
        <w:ind w:left="120"/>
        <w:jc w:val="left"/>
      </w:pPr>
      <w:r>
        <w:br/>
      </w:r>
    </w:p>
    <w:p>
      <w:pPr>
        <w:spacing w:after="0"/>
        <w:ind w:left="120"/>
        <w:jc w:val="left"/>
      </w:pPr>
      <w:r>
        <w:rPr>
          <w:rFonts w:ascii="Cambria" w:hAnsi="Cambria"/>
          <w:b w:val="false"/>
          <w:i w:val="false"/>
          <w:color w:val="000000"/>
          <w:sz w:val="22"/>
        </w:rPr>
        <w:t>Critique of Durkheim</w:t>
      </w:r>
    </w:p>
    <w:p>
      <w:pPr>
        <w:spacing w:after="0"/>
        <w:ind w:left="120"/>
        <w:jc w:val="left"/>
      </w:pPr>
      <w:r>
        <w:rPr>
          <w:rFonts w:ascii="Cambria" w:hAnsi="Cambria"/>
          <w:b w:val="false"/>
          <w:i w:val="false"/>
          <w:color w:val="000000"/>
          <w:sz w:val="22"/>
        </w:rPr>
        <w:t>Tautological</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circular reasoning. When he talks about crime and deviance being normal. He says it is functional because it exists in all societies, and because it exists in all societies it is functional. It goes in a loop</w:t>
      </w:r>
    </w:p>
    <w:p>
      <w:pPr>
        <w:spacing w:after="0"/>
        <w:ind w:left="120"/>
        <w:jc w:val="left"/>
      </w:pPr>
      <w:r>
        <w:rPr>
          <w:rFonts w:ascii="Cambria" w:hAnsi="Cambria"/>
          <w:b w:val="false"/>
          <w:i w:val="false"/>
          <w:color w:val="000000"/>
          <w:sz w:val="22"/>
        </w:rPr>
        <w:t>Consensus in society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he shares the assumption that most people in society adhere to what is normative. There is an agreement in society that we are all working together. However in society there is always division.</w:t>
      </w:r>
    </w:p>
    <w:p>
      <w:pPr>
        <w:spacing w:after="0"/>
        <w:ind w:left="120"/>
        <w:jc w:val="left"/>
      </w:pPr>
      <w:r>
        <w:rPr>
          <w:rFonts w:ascii="Cambria" w:hAnsi="Cambria"/>
          <w:b w:val="false"/>
          <w:i w:val="false"/>
          <w:color w:val="000000"/>
          <w:sz w:val="22"/>
        </w:rPr>
        <w:t>Social determinism</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he is a sociological positivist. Means that he looks at external factors. He ignores individuality. Not everyone who is raised in poverty will commit a crime, every individual in a highly regulated society will not commit suicide. He does not look a free will</w:t>
      </w:r>
    </w:p>
    <w:p>
      <w:pPr>
        <w:spacing w:after="0"/>
        <w:ind w:left="120"/>
        <w:jc w:val="left"/>
      </w:pPr>
      <w:r>
        <w:rPr>
          <w:rFonts w:ascii="Cambria" w:hAnsi="Cambria"/>
          <w:b w:val="false"/>
          <w:i w:val="false"/>
          <w:color w:val="000000"/>
          <w:sz w:val="22"/>
        </w:rPr>
        <w:t>Crime is not always functional. Crime can divide groups. Ex. people targeted and discriminated against after 9/11.</w:t>
      </w:r>
    </w:p>
    <w:p>
      <w:pPr>
        <w:spacing w:after="0"/>
        <w:ind w:left="120"/>
        <w:jc w:val="left"/>
      </w:pPr>
      <w:r>
        <w:br/>
      </w:r>
    </w:p>
    <w:p>
      <w:pPr>
        <w:spacing w:after="0"/>
        <w:ind w:left="120"/>
        <w:jc w:val="left"/>
      </w:pPr>
      <w:r>
        <w:br/>
      </w:r>
    </w:p>
    <w:p>
      <w:pPr>
        <w:spacing w:after="0"/>
        <w:ind w:left="120"/>
        <w:jc w:val="left"/>
      </w:pPr>
      <w:r>
        <w:rPr>
          <w:rFonts w:ascii="Cambria" w:hAnsi="Cambria"/>
          <w:b w:val="false"/>
          <w:i w:val="false"/>
          <w:color w:val="000000"/>
          <w:sz w:val="22"/>
        </w:rPr>
        <w:t>Review guest lecture for final exam. What did she say about the panopticon?</w:t>
      </w:r>
    </w:p>
    <w:p>
      <w:pPr>
        <w:spacing w:after="0"/>
        <w:ind w:left="120"/>
        <w:jc w:val="left"/>
      </w:pPr>
      <w:r>
        <w:rPr>
          <w:rFonts w:ascii="Cambria" w:hAnsi="Cambria"/>
          <w:b w:val="false"/>
          <w:i w:val="false"/>
          <w:color w:val="000000"/>
          <w:sz w:val="22"/>
        </w:rPr>
        <w:t>Will be tested on videos such as the New Asylum’s and Sterilization only</w:t>
      </w:r>
    </w:p>
    <w:p>
      <w:pPr>
        <w:spacing w:after="0"/>
        <w:ind w:left="120"/>
        <w:jc w:val="left"/>
      </w:pPr>
      <w:r>
        <w:br/>
      </w:r>
    </w:p>
    <w:p>
      <w:pPr>
        <w:spacing w:after="0"/>
        <w:ind w:left="120"/>
        <w:jc w:val="left"/>
      </w:pPr>
      <w:r>
        <w:rPr>
          <w:rFonts w:ascii="Cambria" w:hAnsi="Cambria"/>
          <w:b w:val="false"/>
          <w:i w:val="false"/>
          <w:color w:val="000000"/>
          <w:sz w:val="22"/>
        </w:rPr>
        <w:t>Name that theory/and or theorist</w:t>
      </w:r>
    </w:p>
    <w:p>
      <w:pPr>
        <w:spacing w:after="0"/>
        <w:ind w:left="120"/>
        <w:jc w:val="left"/>
      </w:pPr>
      <w:r>
        <w:rPr>
          <w:rFonts w:ascii="Cambria" w:hAnsi="Cambria"/>
          <w:b w:val="false"/>
          <w:i w:val="false"/>
          <w:color w:val="000000"/>
          <w:sz w:val="22"/>
        </w:rPr>
        <w:t>Somatology</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William Sheldon. Endo/meso/ectomorphs. Viscerotonic, somatonic, cerebrotonic.</w:t>
      </w:r>
    </w:p>
    <w:p>
      <w:pPr>
        <w:spacing w:after="0"/>
        <w:ind w:left="120"/>
        <w:jc w:val="left"/>
      </w:pPr>
      <w:r>
        <w:br/>
      </w:r>
    </w:p>
    <w:p>
      <w:pPr>
        <w:spacing w:after="0"/>
        <w:ind w:left="120"/>
        <w:jc w:val="left"/>
      </w:pPr>
      <w:r>
        <w:rPr>
          <w:rFonts w:ascii="Cambria" w:hAnsi="Cambria"/>
          <w:b w:val="false"/>
          <w:i w:val="false"/>
          <w:color w:val="000000"/>
          <w:sz w:val="22"/>
        </w:rPr>
        <w:t>He created 5 categories of mental illness based on the symptoms patients exhibited</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Phillip pen</w:t>
      </w:r>
    </w:p>
    <w:p>
      <w:pPr>
        <w:spacing w:after="0"/>
        <w:ind w:left="120"/>
        <w:jc w:val="left"/>
      </w:pPr>
      <w:r>
        <w:rPr>
          <w:rFonts w:ascii="Cambria" w:hAnsi="Cambria"/>
          <w:b w:val="false"/>
          <w:i w:val="false"/>
          <w:color w:val="000000"/>
          <w:sz w:val="22"/>
        </w:rPr>
        <w:t>5 Categories</w:t>
      </w:r>
      <w:r>
        <w:rPr>
          <w:rFonts w:ascii="Cambria" w:hAnsi="Cambria"/>
          <w:b w:val="false"/>
          <w:i w:val="false"/>
          <w:color w:val="000000"/>
          <w:sz w:val="22"/>
        </w:rPr>
        <w:t xml:space="preserve"> </w:t>
      </w:r>
      <w:r>
        <w:rPr>
          <w:rFonts w:ascii="Cambria" w:hAnsi="Cambria"/>
          <w:b w:val="false"/>
          <w:i w:val="false"/>
          <w:color w:val="000000"/>
          <w:sz w:val="22"/>
        </w:rPr>
        <w:t>-</w:t>
      </w:r>
      <w:r>
        <w:rPr>
          <w:rFonts w:ascii="Cambria" w:hAnsi="Cambria"/>
          <w:b w:val="false"/>
          <w:i w:val="false"/>
          <w:color w:val="000000"/>
          <w:sz w:val="22"/>
        </w:rPr>
        <w:t>&gt; Mania, idiocy, melancholy, dementia, mania without delusions</w:t>
      </w:r>
    </w:p>
    <w:p>
      <w:pPr>
        <w:spacing w:after="0"/>
        <w:ind w:left="120"/>
        <w:jc w:val="left"/>
      </w:pPr>
      <w:r>
        <w:br/>
      </w:r>
    </w:p>
    <w:p>
      <w:pPr>
        <w:spacing w:after="0"/>
        <w:ind w:left="120"/>
        <w:jc w:val="left"/>
      </w:pPr>
      <w:r>
        <w:br/>
      </w:r>
    </w:p>
    <w:p>
      <w:pPr>
        <w:spacing w:after="0"/>
        <w:ind w:left="120"/>
        <w:jc w:val="left"/>
      </w:pPr>
      <w:r>
        <w:br/>
      </w:r>
    </w:p>
    <w:sectPr>
      <w:pgSz w:w="12240" w:h="15840" w:code="1"/>
      <w:pgMar w:top="1440" w:right="1440" w:bottom="1440" w:left="144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sl="http://schemas.openxmlformats.org/schemaLibrary/2006/main" xmlns:mc="http://schemas.openxmlformats.org/markup-compatibility/2006"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abstractNum w:abstractNumId="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3">
    <w:multiLevelType w:val="multilevel"/>
    <w:lvl w:ilvl="0">
      <w:start w:val="1"/>
      <w:numFmt w:val="bullet"/>
      <w:lvlText w:val=""/>
      <w:lvlJc w:val="left"/>
      <w:pPr>
        <w:ind w:left="960" w:hanging="360"/>
      </w:pPr>
      <w:rPr>
        <w:rFonts w:hint="default" w:ascii="Symbol" w:hAnsi="Symbol"/>
      </w:rPr>
    </w:lvl>
  </w:abstractNum>
  <w:abstractNum w:abstractNumId="4">
    <w:multiLevelType w:val="multilevel"/>
    <w:lvl w:ilvl="0">
      <w:start w:val="1"/>
      <w:numFmt w:val="bullet"/>
      <w:lvlText w:val=""/>
      <w:lvlJc w:val="left"/>
      <w:pPr>
        <w:ind w:left="960" w:hanging="360"/>
      </w:pPr>
      <w:rPr>
        <w:rFonts w:hint="default" w:ascii="Symbol" w:hAnsi="Symbol"/>
      </w:rPr>
    </w:lvl>
  </w:abstractNum>
  <w:abstractNum w:abstractNumId="5">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6">
    <w:multiLevelType w:val="multilevel"/>
    <w:lvl w:ilvl="0">
      <w:start w:val="1"/>
      <w:numFmt w:val="bullet"/>
      <w:lvlText w:val=""/>
      <w:lvlJc w:val="left"/>
      <w:pPr>
        <w:ind w:left="960" w:hanging="360"/>
      </w:pPr>
      <w:rPr>
        <w:rFonts w:hint="default" w:ascii="Symbol" w:hAnsi="Symbol"/>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sl="http://schemas.openxmlformats.org/schemaLibrary/2006/main" xmlns:mc="http://schemas.openxmlformats.org/markup-compatibility/2006"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sl="http://schemas.openxmlformats.org/schemaLibrary/2006/main" xmlns:mc="http://schemas.openxmlformats.org/markup-compatibility/2006"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chunk.xhtml" Type="http://schemas.openxmlformats.org/officeDocument/2006/relationships/aFChunk" Id="rId3"/>
    <Relationship Target="numbering.xml" Type="http://schemas.openxmlformats.org/officeDocument/2006/relationships/numbering"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