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steps involved in measuring customer satisfaction is compiling feedback from customers regarding present performance.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The sale of a product to a customer via a vending machine is typical of a transaction-based relationship.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Frequency marketing programs are promotional efforts sponsored by organizations that solicit involvement by individuals who share common interests and activities.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 relationship management leverages technology to integrate all stakeholders into a company’s product design and development, manufacturing, marketing, sales, and customer service processes.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 based marketing emphasizes retaining customers over making a 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The amount of value a firm brings to a partnership has no bearing on the strength and longevity of the relationship.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The service department of an automobile firm calls its customers regularly after service to check the performance of the car. This is an example of the first level of interaction in the relationship marketing continuum.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Organizations may embrace dissimilar values and still partner successfully in the long run.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Word-of-mouth advertising via technological devices is referred to as viral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The use of databases allows marketers to identify targeted groups of customers among thousands, or even millions, of less qualified prospects.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In third-level relationship marketing, buyer–seller relationships are transformed structurally into business partnerships.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Creating long-term relationships with customers leads to improved products and better sales, but it comes at a high price for the company and, ultimately, the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Lifetime value calculations involve matching the costs of acquiring and maintaining customer relationships with the profit produced by those customers over the length of time they can be expected to do business with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step in measuring customer satisfaction involves comparing actual sales to forecasted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The difference between viral marketing and buzz marketing is that buzz marketing is orchestrated on a more formal basis by influencers that disseminate their positive experience with the product or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Database marketing is not effective in identifying potential customers as it increases the marketing and promotion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A long-term relationship between a buyer and a seller is often based entirely on low prices and other financial incentives.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Quick-response merchandising is a just-in-time strategy that reduces the time merchandise is held in inventory.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Affinity marketing consists of frequent-buyer or user marketing programs that reward customers with cash, rebates, merchandise, or other premiums.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Duncan Hines brownies made with Hershey’s syrup and Diet Coke made with Splenda are both examples of co-branding.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Collaborative planning, forecasting, and replenishment (CPFaR) has a proven track record as a system that can reduce lead times, produce accurate forecasts, increase reaction times to marketplace trends and, in some cases, cut inventories in half.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Point-of-sale register scanners, customer opinion surveys, and sweepstakes entry forms are information sources that organizations can use to create and add to their database.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company becomes a buyer partner in a relationship, it has a unique set of needs and requirements that vendors must meet to make the relationship successful over a long period of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Businesses create partnerships for a variety of reasons that might include market expansion domestically or internationally, product expansion or innovation, and economies of scale.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Application service providers (ASPs) assist marketers by providing software when it is needed to capture, manipulate, and analyze masses of consumer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results of database marketing create the basis for new advertising and other promotions targeted to carefully identified groups of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with similar skills and resources form a partnership to reduce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Along with the advances in technology and increased use of data gathering of consumer information come privacy concerns.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 satisfaction is defined as the psychological difference between what a customer expects and what he or she perceives he or she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An important part of an effective customer relationship management (CRM) strategy is the process of re-establishing lost relationships with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Strategic alliances typically include only the largest firms in any industry because of the amount of capital required to invest in shared facilities.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Strategic alliances are long-term business-to-business partnerships formed to create a competitive advantage.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cost of acquiring a new customer is equivalent to that of retaining a loyal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The use of customer relationship management (CRM) is limited to large organizations with vast financial resources.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Widgets have become popular marketing tools as they can be easily passed on from one person to another through social networking sites.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interaction with the customer is the second step on the relationship marketing continuum. It can be formal or informal and occur at any level with an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Internal marketing is equally as important as external marketing because studies show that 40 percent of all consumer product sales come from employees and their extended families.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Responding to customer complaints is a proactive approach to customer feedback.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can use knowledge obtained from databases to track customer buying patterns and customize offerings and sales promotions.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The advantages of managing the supply chain include lower costs, improved communications, faster conflict resolution, and a higher level of innovation.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In seller partnerships, companies want to sell as much product as quickly as possible without dealing with long-term business relationships.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main goals of internal marketing is to keep the employees informed about corporate goals, strategies, and customer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Affinity marketing encourages stronger relationships with customers who share common interests.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The four types of partnerships in business-to-business markets are buyer, seller, internal, and lateral.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One basic element of relationship marketing involves putting customers at the centre of a company’s efforts. Companies are then required to gather information about customers, analyze the data, and monitor customer satisfaction.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customer relationship management systems are process driven. The firm’s goals and objectives become secondary to the operation of the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The factor that moves most companies from relationship marketing to transaction-based marketing is the realization that getting new customers is more profitable than serving old ones.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Retailers using electronic data interchange can implement quick-response merchandising strategies or just-in-time strategies that reduce the time they hold merchandise in inventory.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In business-to-business markets, legal contracts form the basis of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Many grocery chains require customers to have a membership card in order to receive sale prices or other discounts. These grocery chains are practicing database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Sellers can use databases to improve customer retention and referral rates.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Transaction-based marketing recognizes and builds on the concept that providing added value to customer transactions through superior customer service improves customer retention and referrals.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 relationship management (CRM) requires a top-down commitment to succeed and must penetrate every aspect of a firm’s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The ultimate transaction-based relationship is between a customer and a vending machine.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If Boeing and General Electric get together and form an alliance to design and produce the next generation of jet engine, this would be a vertical strategic alliance.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Application service providers (ASPs) monitor the activities of marketers in capturing, manipulating, and analyzing masses of consumer data so that the privacy of the data providers is not compromised.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The level 1 purchasers on a company’s relationship marketing continuum receive specialized services and value-added benefits that may not be available from another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Because customer complaints erode loyalty and increase operating expenses, firms should limit the use of different customer feedback methods.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The toy inside most kid-size meals is part of a co-marketing effort between the fast-food chain and the toy manufacturer.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A customer would prefer to experience routinized—or even limited—decision making when it comes to product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National account selling technique is used by marketers to serve their largest and most profitable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Large retailers pay special attention to suppliers from whom they buy millions of dollars in merchandise each year. To solidify their commitment to these suppliers, a retailer’s buying office is often located near the supplier’s home office.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General Foods offers a “Box Tops for Education” program that rewards schools with funds to purchase needed supplies. The funds are accrued through submitted box tops found on specially marked products. This charitable program provides added value to families and encourages stronger customer relationships. It is, in essence, affinity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Database marketing involves the use of information technology to analyze data about customers and their transactions.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First-level relationship marketing programs typically rely on pricing and other financial incentives to motivate the customer into a buying relationship with a vendor.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Timely, appropriate response to customer complaints can actually build more loyalty than if the customer had never complained at all.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One reason a firm might choose to partner with a certain supplier might be to ward off the threat of future competition.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One common characteristic of grassroots marketing is the nontraditional approach.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Transaction-based marketing depends on the development of social ties between buyers and sellers.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Pricing may lure a customer, but will not retain the customer in the long run because competitors can always duplicate pricing and discounts.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A lateral partnership involves extensive buying and selling interaction between the partners.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 satisfaction surveys represent proactive methods of assessing customer satisfaction.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The customer payback is a determination of when a firm will recoup or, at the very least, break even on the costs of customer acquisition.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that Ford has established a strategic alliance with Michelin to design an exclusive line of tires for Ford automobiles. The Ford–Michelin strategic alliance would be a horizontal alliance.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underlying concepts of internal marketing is that employees can affect the overall value the firm can provide, even if they have no direct contact with the organization’s external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A horizontal strategic alliance is between firms at different levels of the supply chain.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Often, the desirability of partnering in the business market is based on the fact that each firm brings to the partnership something the other needs but cannot provide on its own.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internal marketing efforts create satisfied employees who spread positive word-of-mouth messages to relatives, friends, and acquaintances.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Walter T. Wexler is a family-owned business that sells custom-ordered furniture. After a delivery is made, a salesperson calls the customer to ensure the delivery was satisfactory. Within a month, the salesperson will call again to see if any additional pieces are needed to complete the decor. This follow-up service will most likely result in a sale, as studies have shown that the chance of a repeat sale can be higher than the chance of a new 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relationship marketing continuum is the natural process of finding a customer, servicing the customer, and replacing lost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data interchange involves computer-to-computer exchange of invoices, orders, and other business documents.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reactive approach to customer feedback avoids interfacing with the consumer unless absolutely necessary. Information is gathered from monitoring blogs, message boards, or discussion groups in which the company can remain anonymous.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 views the buyer–seller relationship as equal partners, thus motivating customers to enter into a long-term cycle of repeat purchases, customer satisfaction, and profitability.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In relationship marketing, the focus is on enticing a buyer to make an immediate purchase based on factors such as low price, convenience, or packaging.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Lateral partnership is a relationship that involves customers within an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It costs millions in advertising to lure new customers to cosmetic counters. A cosmetics company CEO recognized that women prefer to be loyal to their cosmetic brands and, in doing so, would need products that take a woman through her lifetime, changing as her skin changes. By following this philosophy, the company began practicing one of the main tenets of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 relationship management (CRM) is the combination of strategies and technologies that empowers relationship programs.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Effective customer relationship management depends on cross-disciplinary teams that work together to solve customer problems.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Buyer–seller relationships between companies involve working together to provide advantages that benefit both parties.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It is NOT unreasonable to think that in the future radio frequency identification (RFID) technology will allow retailers to tag individual store items in order to gather information about the purchaser.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Quintal Communications contributes $100 million and two patents to a joint venture. Systemware, a software giant, in turn contributes $60 million, one patent, and a facility for operations. Each company knows what technical support, resources, and personnel are required of each business. This arrangement is most likely a cooperative alliance.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television devices are having difficulty tracking viewer habits because the shows are not watched at the time of original broadcast.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Internal marketing involves selling products to employees of the firm at a discount.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that excel at satisfying customers provide their employees with the necessary tools to address customer requests and problems in a timely manner.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Enhancing customer satisfaction is a three-step process of understanding customer needs, obtaining customer feedback, and implementing a system to ensure that satisfaction remains positive.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Many businesses have replaced their buyer-managed inventory systems with vendor-managed systems because electronic data interchange allows suppliers to reduce response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The human resources director at Lowe Locks, Inc. has decided to restructure the evaluation process. She recommends that a percentage of feedback come from input provided by suppliers and distributors of their products. This restructuring process indicates that the focus of Lowe Locks is on transaction-based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step in measuring customer satisfaction involves comparing actual sales to forecasted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An added bonus of electronic data interchange (EDI) is that, in addition to automating the buying process, it has also opened new channels for gathering marketing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Databases allow sellers to identify their most profitable customers, but usually at the expense of increasing marketing and promotional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partners can communicate with each other through web services only if they are using the same software and network platforms.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The average lifetime of a customer relationship ultimately depends on the sales representative assigned to handle the account or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Internal partnerships are the foundation of an organization and its ability to meet its commitments to external entities.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An internal partnership consists of a relationship that involves long-term exchanges of goods or services in return for cash.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Since the Industrial Revolution, most manufacturers have focused on making products and then promoting them to customers in hopes of selling enough to cover costs and earn a profit.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data interchange has been less popular among businesses because it is an aging technology, does not work with incompatible computer systems, and is prone to errors.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can use grassroots marketing approach to develop long-lasting, individual relationships with loyal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The gift shop at Vancouver International Airport services tourists from countries all over the world. Although sales personnel are courteous, the relationship with customers is primarily transaction based.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By assembling a team of individuals to service just one account in national account selling, the seller demonstrates the depth of its commitment to the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A proactive approach to customer feedback involves initiating the interface through telephone calls, visiting, surveys, and technological interfacing that will provide a company with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job of application service providers is to assist marketers in turning the data into meaningful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As compared to happy customers, unhappy customers typically talk less about their buying experiences.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business-to-business market, cooperative buyer–seller efforts seldom bring much improvement in the efficiency and effectiveness of both partners in a national account selling arrangement.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The supply chain relationship affects only the upstream relationship between a company and its suppliers.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A downstream relationship in the supply chain refers to the relationship between a company and the product’s users.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characteristic of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long-term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emphasis on retaining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low-to-moderate customer contact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 degree of customer commitment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first priority in the decision to form a partnership?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8"/>
              <w:gridCol w:w="80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locate companies that can add value to the relationship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locate companies that would otherwise compete, in order to eliminate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locate companies that have weak management in order to pirate resources from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locate companies that will avoid potential monopolistic situations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implies the highest form of buyer–seller interactions?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relationship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transaction-based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A biotechnology company and a university have formed a partnership to develop a new class of cancer-fighting drugs. What type of partnership is this?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lateral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ultimate expression of relationship marketing in the business-to-business sector?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cartel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strategic alliance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monopolistic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oligopoly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customers prefer to have continuing relationships with businesses or suppliers?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9"/>
              <w:gridCol w:w="80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helps the consumers in the process of benchmarking.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nature, customers are resistant to change and prefer pre-existing relationships with businesses.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decision-making process becomes easier with the reduction in the number of choices.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Most businesses have low switching costs which make them attractive to have continued relationships with.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involved in the joint venture option for structuring a strategic alliance?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rarely the formation of a new business 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less formality than a cooperative relationship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combined, new-product development team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partners taking ownership positions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customer relationship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2"/>
              <w:gridCol w:w="80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maintaining good relationships between all wholesalers and/or retailers in the distribution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process used to retain customers when purchases are based on low price or 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system for handling late deliveries and damaged product returns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re-orienting a business to a concentrated focus on satisfying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kind of commitment is necessary in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reduction in the use of technology in favour of one-on-one communication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emphasis on new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company-wide initiative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conflict between buyers and the company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Why are strategic alliances formed?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satisfy corporate officers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avoid problems related to antitrust legislation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create a competitive advantage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present a united front to labour unions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is described as managerial actions that enable all members of an organization to understand, accept, and fulfill their respective roles in implementing marketing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employee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a cooperative relationship formed between businesses compare to a joint venture?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typically involves forming a new business 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may involve partners taking ownership positions.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usually less formal than a joint venture.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would not be typified by a joint, new-product development team.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characteristic of the third level of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structural primary bond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medium to high degree of customization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 buyer and seller partnership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 potential for sustained competitive advantage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customer relationship management programs require to be successful?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focus on the technological process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implementation at the grassroots level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investment in training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expectations set at the highest possible level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proactive method a firm might use to assess customer satisfaction?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visiting, calling, or mailing written surveys to clients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soliciting complaints from dissatisfied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using mystery shoppers to evaluate the quality of service provided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monitoring Web discussion groups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customers prefer to have continuing relationships with businesses or suppliers?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Humans like to repeat processes.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Businesses and suppliers always provide consistent high 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reducing the number of choices, the decision-making process is made easier.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There are a limited number of suppliers in most industries.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the process of trying to rejuvenate lost relationships with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repositioning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winbacks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frequency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grassroots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a firm improve the speed and efficiency of its supply-chain operations?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3"/>
              <w:gridCol w:w="80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cultivating its upstream relationships and putting pressure on its downstream ones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sacrificing the needs of upstream members of the chain in favour of those downstream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keeping communication with suppliers to a minimum to avoid company leaks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coordinating its operations with those of other members of the chain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main objective of an internal marketing program?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5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share resources with business partners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encourage employees to view each other as competitors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create satisfied employees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facilitate a vertical integration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focuses on short-term, one-time exchanges with limited communications.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only goal is “sell something—now.”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views customers as equal partners in buyer–seller transactions.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involves little or no ongoing relationship between the buyers and sellers.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makes customer relationship management possible?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loyalty of consumers to businesses that manufacture their favourite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adoption of the marketing concept by a majority of businesses worldwide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technological advances that result in strategic integration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increasing demands made by the legal system on business operators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needs do seller partnerships in the business-to-business market reflect?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firm’s purchase of goods from a number of providers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long-term exchange of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two divisions of the same firm begin to sell to each other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lack of buyer–seller interaction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databases have the capacity to do when used properly?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calculate the amount of a customer’s next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force customers or targeted customer groups to buy more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reduce customer retention and referral rates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 a firm’s most profitable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The Best Buy Rewards Program tracks customer sales and periodically issues coupons to customers based on prior purchases. What kind of marketing is this program classified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affinity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database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user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frequency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lifetime-value-of-a-customer and payback calculations recognize?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that customers will always be there, regardless of the industry or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that customer complaints have little relevance to how people actually behave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that long-term customers are usually more valuable than new ones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that customer satisfaction is not the determinant of how loyal the customer will be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Columbia is a sporting goods store and Jeep is an automobile. What is the Columbia edition of the Jeep Liberty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lateral partnership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 partnership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At the second level of the development of a buyer–seller relationship, what is the interaction focused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and other financial incentives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personalizing the relationship by reaching out to the customer with social interaction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transforming structurally into an interdependent partnership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analyzing data from the initial purchase to determine the chance of a repeat sale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motive that prompt firms to enter into partnerships?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creating longer distribution channels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raising barriers to entry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promoting the use of technology to facilitate customer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avoiding vertical and horizontal integration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relationship marketing view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short-term buyers that provide quick profits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part of a one-time buyer–seller relationship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equal partners in a buyer–seller transaction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potential employees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typical third-level relationship marketing program?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newspaper ad trying to stimulate sales of health foods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frequent-user or frequent-flyer program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extensive training program for retailers of a manufacturer’s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giveaway of tickets to a trade show</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would be the most desired effect in the development of a buyer–seller relationship between two companies?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 in inventories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favourable financing terms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less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barriers to market entry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affinity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University of Manitoba’s branded credit card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Hallmark’s Gold Crown card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Petro Canada’s rewards card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Air Canada’s Aeroplan program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organizational culture steeped in customer focus more likely to be?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0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old-fashioned and traditional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subjected to high turnover because of disgruntled employees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targeting the profitability of new customers rather than trying to maintain present ones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oriented rather than transaction based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Cannondale Bicycles has an owner’s group called “The Chain Club.” Members receive e-mails listing cycling-related tips, as well as access to a special website. What level of relationship marketing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second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third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fourth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program enables satisfied customers to get the word out about products to other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grassroots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frequency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customer-based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business-to-business market, how do firms develop affiliations to assist each other in achieving common goals?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contracting to share the market between themselves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making every effort to keep out new competitors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forming partnerships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creating temporary agreements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created when partners in a strategic alliance form a new business unit to implement their plans?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joint venture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collusion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development team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merged organization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electronic data interchange (EDI) compare with the traditional system of business-to-business communication?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EDI has a smaller capacity to gather marketing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EDI improves its users’ efficiency and competitiveness.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EDI produces a substantial amount of paper and waste.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EDI is currently inefficient until the system can be updated.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first-level relationship marketing program?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fan club for a famous entertainer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alumni association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club for owners of a particular model of car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two-for-one deal on airline tickets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an internal marketing program attempt to create?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satisfied employees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employees who view each other as competitors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that share resources with business partners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significant annual revenue for a company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major drawback associated with customer relationship management systems?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4"/>
              <w:gridCol w:w="80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not effective in reducing the marketing and distribution costs for the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strategy needs to be thought out in advance, and everyone in the firm must be committed to 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cannot provide a complete picture of the customers in order to understand their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complicate simple business processes while trying to reorganize the focus on customer satisfaction.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benefit does a retailer gain from the use of electronic data interchange (EDI) as a quick-response merchandising tool?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3"/>
              <w:gridCol w:w="80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allows the retailer to order and store increased quantities of inventory so a shortfall doesn’t occur.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system can forecast new consumer trends.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reduces the time merchandise is held in inventory, which translates into cost savings.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retailer does not have to feel tied to a particular supplier.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third-level relationship marketing programs usually aim to create?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interaction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financial interaction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structural changes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traditional 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Whirlpool and the Brick are working together on a collaborative effort involving forecasting, planning, and replenishment of merchandise in the store. What are the two companies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collaborative planning, forecasting, and replenishment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supply-chain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vendor-managed inventory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important competitive advantage that results from effective supply-chain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variable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level of costly innovation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autonomy and independence among the chain’s members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improved conflict resolution within the chain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context of the relationship marketing continuum, what is a drawback associated with the efforts that focus on pricing and other financial incentives to attract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makes advertising and promotional expenses worthless.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leads to hostile relationships with the 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does not encourage creativity in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least likely to lead to a long-term relationship.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often the cause of failure with customer relationship management (CRM)?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0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inability to organize the organization’s people and processes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lack of interest from customers and potential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processes that are changed to support a customer focus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competitors deciding to offer their own CRM system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potential drawback of a company focusing on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makes advertising and promotional expenses worthless.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doesn’t provide the firm with a competitive advantage.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cuts into profits.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will not motivate customers to enter into a buying relationship.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first step in measuring customer satisfaction?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finding out what customers need, want, and expect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hiring a first-rate market research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developing new products and placing them in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mining the Web for blogs and discussion groups to obtain customer feedback</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involves the development, growth, and maintenance of cost-effective, high-value interactions with individual customers, suppliers, and other partners over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transaction-based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part of the relationship marketing continuum?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on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on social interaction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on customer integration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 on interdependent partnership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is the information-based approach that collects and analyzes data for specific information about markets and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frequency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affinity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database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service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major forces driving the movement toward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realization that retaining customers is far more profitable than losing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need to reduce expenditures on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increased pressure from consumer lobby groups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customer prospects are more important than existing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interaction is usually created by a second-level relationship marketing program?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structural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motivational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effort is sponsored by an organization that solicits responses from individuals who share common interests and activities?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frequency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affinity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database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characteristic of relationship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short-term goal of creating an immediate sale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orientation toward added value through superior customer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making purchases based on promotions and other inducements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communication between buyer and seller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most important measures for evaluating customer relationship programs?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5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weekly cost of program administration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average amount of each transaction the program generates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lifetime value of a customer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yearly income the program provides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Who assists marketers by providing software when it is needed to capture, manipulate, and analyze consumer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application service providers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data providers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database managers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Internet service providers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Proctor &amp; Gamble pay special attention to the needs of national retailers, such as Walmart and Canadian Tire?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national account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business-to-business databases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electronic data interchanges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vendor-managed inventory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Clayten Technologies has set up a sales team exclusively to serve one of its clients who account for a major share of its business. What is this strategy 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vertical supply chain integration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vendor-managed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quick-response merchandising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national account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long-term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0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less valuable to a company than short-term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more difficult to deal with than short-term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expensive investments because the upkeep is costly.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more valuable assets than new ones.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one of the advantages of national account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buyer’s ability to demonstrate its depth of commitment to the seller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strengthened buyer–seller relationship through collaboration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demonstrated loyalty to a specific buyer through its favoured status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increased costs, but increased profits as well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system is in place when a seller determines how much product a buyer needs and then automatically ships new goods to that buyer?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relationship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vendor-managed inventory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national account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business-to-business alliance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marketing exchange remains largely transaction based?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leasing a car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hiring an accountant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visiting a doctor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real estate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36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transaction-based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frequency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affinity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database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application service providers (ASPs)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relationship management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partnership</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co-branding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data interchange (EDI)</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supply chain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lifetime value of a customer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alliance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 chain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web services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internal customers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seller partnership</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national account selling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grassroots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quick-response merchandising</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Managerial actions that help all members of an organization accept their roles in implementing a marketing strategy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manage the software that marketers need to turn raw data collected about consumers into meaningful reports.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A cooperative arrangement in which two businesses jointly market each other’s products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Revenues and intangible benefits that a customer brings to a seller, minus the amount the company spent to acquire, market to, and service the customer, are called the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focuses on short-term, one-time exchanges.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is a relationship involving long-term exchange of goods or services in return for cash or other valuable consideration.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are platform-independent information exchange systems that use the Internet to allow interaction between the firms.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partnership in which two or more companies combine resources and capital to create competitive advantages in a new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describes the current marketing philosophy of most organizations.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programs are marketing efforts sponsored by organizations that solicit responses from individuals who share common interests and activities.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involves a combination of strategies and tools that drives relationship programs.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computer-to-computer exchange of various business documents.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The employees or departments within an organization whose success depends on the work of other employees or departments are referred to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Airline frequent-flyer programs are examples of _____ programs.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is a just-in-time strategy that reduces the time for which products are held in inventory, resulting in substantial cost savings.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the sequence of suppliers that contribute to the creation and delivery of a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are marketing efforts that connect directly with existing and potential customers through nonmainstream channels.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involves the use of software to analyze marketing information by identifying patterns and targeting messages toward specific groups of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affiliation of two or more companies that assist each other in the achievement of common goals.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a sequence of suppliers that contribute to the creation and delivery of a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is a promotional effort in which a dedicated sales team is assigned to a firm’s major customers to provide sales and service.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A cooperative arrangement in which two or more businesses team up to closely link their names on a single product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 between horizontal and vertical strategic alliances.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major differences between relationship marketing and transaction-based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differences between frequency marketing and affinity marketing programs. Give an example of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several ways in which database marketing can help a company.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problems associated with customer relationship management systems?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Briefly explain each of the three levels of the relationship marketing continuum.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application service providers (ASPs)?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Distinguish between co-branding and co-marketing. Give an example of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proactive and reactive methods used in the customer service process. How can a dissatisfied customer actually benefit a company?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national account selling. What are some advantages it provides?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some qualities shared by successful customer relationship management (CRM) systems?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grassroots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four types of business-to-business partnerships?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four basic elements used to create relationship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In addition to examining the lifetime value of a customer and the payback from a customer relationship, what other techniques can a firm use to evaluate its relationship marketing programs?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internal marketing? Why is internal marketing important for a firm?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electronic data interchange, and how is it used?</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v</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u</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a. Horizontal strategic alliances are formed between firms at the same level of the supply chain.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Vertical strategic alliances are formed between firms at different levels of the supply chain.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Regardless of which of these is formed, the firms may be in the same or different industries. Such alliances can also involve rival market leaders, or a market leader and a follower.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a. Relationship marketing is oriented to the long term and toward mutually satisfying partnerships between buyer and seller. It stresses cooperation and frequent communication between the parties, as well as frequent contact between them.</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Transaction-based marketing is a short-run phenomenon characterized by limited communications and little or no ongoing relationship between buyers and sellers. The ultimate goal of transaction-based marketing is to make immediate sales.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Frequency marketing is a program in which frequent buyers or users are rewarded with cash, rebates, merchandise, or other premiums. Airline frequent-flyer programs are examples of frequency marketing programs.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Affinity marketing is an effort sponsored by an organization that solicits responses from individuals who share common interests or activities. Affinity credit cards—credit cards with the name of an organization, such as a university or charitable organization—are a popular form of this marketing effort.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a. It can help companies identify their most profitable customers.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It can calculate the lifetime value of a customer’s business.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It allows the creation of a meaningful dialogue between vendor and customer that builds genuine loyalty.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It can improve customer retention and referral rates.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It can reduce marketing and promotion costs.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It can boost sales volume per customer or targeted customer group.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problems associated with customer relationship management systems are: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The CRM strategy needs to be thought out in advance, and everyone in the firm must be committed to it and understand how to use it. If no one can put the system to work, it is an expensive mistake.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The failures with CRM often result from failure to organize the company’s people and business processes to take advantage of the benefits the CRM system offers. It is important to clearly communicate the benefits of the CRM and train employees how to use it.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Having a clear understanding of what the CRM can accomplish is essential for the success of the CRM systems. It is also important to understand the customers, their needs, and the ways they differ from customers of the past.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First level: Primary bond is financial, degree of customization is low, potential for sustained competitive advantage is low</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Second level: Primary bond is social, degree of customization is medium, potential for sustained competitive advantage is medium</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Third level: Primary bond is structural, degree of customization is medium to high, potential for sustained competitive advantage is high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Application service providers (ASPs) assist marketers by providing software when it is needed to capture, manipulate, and analyze masses of consumer data. One type of software collects data on product specifications and details that marketers can use to isolate products best meeting a customer’s needs. This feature would be particularly important in selling expensive business products that require high involvement in making a purchase decision.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Co-branding is a co-operative arrangement in which two or more businesses team up to closely link their names on a single product. By contrast, co-marketing is a co-operative arrangement in which two businesses jointly market each other’s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Coca-Cola and Splenda are co-branding a diet cola. Co-marketing occurs when a fast-food company or cereal company uses toys or premiums that tie in with popular movies as a way to sell the product and promote the movie.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Proactive customer service processes seek out the customer for feedback through surveys, telephone calls, and visits. Conversely, reactive customer service processes usually wait until the customer contacts the company. Monitoring customer reactions through blogs, message boards, electronic bulletin boards, direct e-mails from customers and providing customers with toll-free numbers or website addresses is also a way to capture feedback by reactive methods.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dissatisfied customer can be transformed into a loyal customer if the company acts quickly and efficiently handles the complaint effectively.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National account selling is a way for manufacturers to pay special attention to the needs of large retailers, such as Walmart and Canadian Tire. The vendor assembles a team of people who service a single account, thus demonstrating the vendor’s commitment to that customer.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Advantages include the following: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The buyer–seller relationship is strengthened by their collaboration.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By assembling a team of individuals to serve the single account, the vendor shows its commitment to the buyer.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Cooperative buyer–seller efforts can bring about dramatic improvements in both efficiency and effectiveness for both firms.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a. They create partnerships with customers in ways that align with the company’s mission and goals.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They reduce costs by empowering customers to find the information they need to manage their own orders.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They improve customer service by centralizing data and help sales representatives guide customers to information.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They reduce response time and thus increase customer satisfaction.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They improve customer retention and loyalty, leading to more repeat business and new business from word of mouth.</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They can provide a complete picture of customers.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g. Their results are measurable.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A grassroots program is a way of turning the passive customer into the active promoter of a product. Grassroots marketing involves connecting directly with existing and potential customers through nontraditional channels. It relies on marketing strategies that are unconventional, non-traditional and very flexible. Sometimes characterized by a small budget and lots of effort, it has the ability to develop long-lasting, individual relationships with loyal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a. Buyer partnership: A firm purchases products from one or more suppliers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Seller partnership: A firm sells products in exchange for cash or other considerations.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Lateral partnerships: These include strategic alliances with other companies, either for-profits or not-for profits.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Internal partnerships: These are relationships within organizations that create buyers and sellers out of departments or units, with each trying to satisfy the needs of the other.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a. Gather information about customers.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Analyze the information.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Monitor interactions with customers.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Use customer relationship management (CRM) software to orient every part of the organization toward building a unique company differentiation that is based on unbreakable bonds with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firm may use techniques such as: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Tracking rebate requests, analyzing coupon redemptions, examining purchases made by credit card, and reviewing information on product registration forms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Monitoring complaints lodged by customers and determining why products are returned; also, analyzing why customers leave or stop buying the company’s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Reviewing reply cards about product or service characteristics, study of comment forms, and analysis of survey results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Monitoring “click-through” behaviour on websites to identify what makes customers stay and what makes them leave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Internal marketing involves managerial actions that enable all members of an organization to understand, accept, and fulfill their respective roles in implementing a marketing strategy.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Internal marketing is important for a firm as it emphasizes employee knowledge, involvement, and satisfaction. In order to satisfy customers, employees must be informed about corporate strategies and customer needs. They must also have the necessary tools to address customer requests and problems in a timely manner. Also, satisfied employees buy their employer’s products, tell friends and families how good the customer service is, and ultimately send a powerful message to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EDI involves the use of computers to exchange invoices, orders, and other business documents. It allows businesses to reduce their costs and improve their efficiency and competitiveness. Retailers using such a system can implement quick-response strategies that reduce the time merchandise is held in inventory.</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Appendix B</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B</dc:title>
  <cp:revision>0</cp:revision>
</cp:coreProperties>
</file>