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4.3.0.0 -->
  <w:background w:color="ffffff">
    <v:background id="_x0000_s1025" filled="t" fillcolor="white"/>
  </w:background>
  <w:body>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bCs/>
                <w:i w:val="0"/>
                <w:iCs w:val="0"/>
                <w:smallCaps w:val="0"/>
                <w:color w:val="000000"/>
                <w:sz w:val="22"/>
                <w:szCs w:val="22"/>
                <w:bdr w:val="nil"/>
                <w:rtl w:val="0"/>
              </w:rPr>
              <w:t>True / False</w:t>
            </w:r>
          </w:p>
          <w:p>
            <w:pPr>
              <w:shd w:val="clear" w:color="auto" w:fill="FFFFFF"/>
              <w:bidi w:val="0"/>
              <w:jc w:val="left"/>
            </w:pPr>
            <w:r>
              <w:rPr>
                <w:rStyle w:val="DefaultParagraphFont"/>
                <w:rFonts w:ascii="Times New Roman" w:eastAsia="Times New Roman" w:hAnsi="Times New Roman" w:cs="Times New Roman"/>
                <w:b w:val="0"/>
                <w:bCs w:val="0"/>
                <w:i/>
                <w:iCs/>
                <w:smallCaps w:val="0"/>
                <w:color w:val="000000"/>
                <w:sz w:val="24"/>
                <w:szCs w:val="24"/>
                <w:bdr w:val="nil"/>
                <w:rtl w:val="0"/>
              </w:rPr>
              <w:t>Indicate whether the statement is true or false.</w:t>
            </w:r>
          </w:p>
        </w:tc>
      </w:tr>
    </w:tbl>
    <w:p>
      <w:pPr>
        <w:shd w:val="clear" w:color="auto" w:fill="FFFFFF"/>
        <w:bidi w:val="0"/>
        <w:spacing w:after="90"/>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1. </w:t>
            </w:r>
            <w:r>
              <w:rPr>
                <w:rStyle w:val="DefaultParagraphFont"/>
                <w:rFonts w:ascii="Times New Roman" w:eastAsia="Times New Roman" w:hAnsi="Times New Roman" w:cs="Times New Roman"/>
                <w:b w:val="0"/>
                <w:bCs w:val="0"/>
                <w:i w:val="0"/>
                <w:iCs w:val="0"/>
                <w:smallCaps w:val="0"/>
                <w:color w:val="000000"/>
                <w:sz w:val="22"/>
                <w:szCs w:val="22"/>
                <w:bdr w:val="nil"/>
                <w:rtl w:val="0"/>
              </w:rPr>
              <w:t>Firms using a competitive pricing strategy try to reduce the emphasis on price competition by matching other firms’ prices and concentrating their own marketing efforts on the product, distribution, and promotion elements of the marketing mix.</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2. </w:t>
            </w:r>
            <w:r>
              <w:rPr>
                <w:rStyle w:val="DefaultParagraphFont"/>
                <w:rFonts w:ascii="Times New Roman" w:eastAsia="Times New Roman" w:hAnsi="Times New Roman" w:cs="Times New Roman"/>
                <w:b w:val="0"/>
                <w:bCs w:val="0"/>
                <w:i w:val="0"/>
                <w:iCs w:val="0"/>
                <w:smallCaps w:val="0"/>
                <w:color w:val="000000"/>
                <w:sz w:val="22"/>
                <w:szCs w:val="22"/>
                <w:bdr w:val="nil"/>
                <w:rtl w:val="0"/>
              </w:rPr>
              <w:t>Profit is maximized when marginal revenue exceeds marginal cost.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3. </w:t>
            </w:r>
            <w:r>
              <w:rPr>
                <w:rStyle w:val="DefaultParagraphFont"/>
                <w:rFonts w:ascii="Times New Roman" w:eastAsia="Times New Roman" w:hAnsi="Times New Roman" w:cs="Times New Roman"/>
                <w:b w:val="0"/>
                <w:bCs w:val="0"/>
                <w:i w:val="0"/>
                <w:iCs w:val="0"/>
                <w:smallCaps w:val="0"/>
                <w:color w:val="000000"/>
                <w:sz w:val="22"/>
                <w:szCs w:val="22"/>
                <w:bdr w:val="nil"/>
                <w:rtl w:val="0"/>
              </w:rPr>
              <w:t>When some customers pay more than others for the same product this is referred to as price fixing.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4. </w:t>
            </w:r>
            <w:r>
              <w:rPr>
                <w:rStyle w:val="DefaultParagraphFont"/>
                <w:rFonts w:ascii="Times New Roman" w:eastAsia="Times New Roman" w:hAnsi="Times New Roman" w:cs="Times New Roman"/>
                <w:b w:val="0"/>
                <w:bCs w:val="0"/>
                <w:i w:val="0"/>
                <w:iCs w:val="0"/>
                <w:smallCaps w:val="0"/>
                <w:color w:val="000000"/>
                <w:sz w:val="22"/>
                <w:szCs w:val="22"/>
                <w:bdr w:val="nil"/>
                <w:rtl w:val="0"/>
              </w:rPr>
              <w:t>A company that has adopted a volume objective for its pricing will typically attempt to maximize sales, given that it can achieve some stated minimum acceptable profit level on those sales.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5. </w:t>
            </w:r>
            <w:r>
              <w:rPr>
                <w:rStyle w:val="DefaultParagraphFont"/>
                <w:rFonts w:ascii="Times New Roman" w:eastAsia="Times New Roman" w:hAnsi="Times New Roman" w:cs="Times New Roman"/>
                <w:b w:val="0"/>
                <w:bCs w:val="0"/>
                <w:i w:val="0"/>
                <w:iCs w:val="0"/>
                <w:smallCaps w:val="0"/>
                <w:color w:val="000000"/>
                <w:sz w:val="22"/>
                <w:szCs w:val="22"/>
                <w:bdr w:val="nil"/>
                <w:rtl w:val="0"/>
              </w:rPr>
              <w:t>Buyers of a particular new car model are being offered zero percent financing. This is an example of a promotional allowance.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6. </w:t>
            </w:r>
            <w:r>
              <w:rPr>
                <w:rStyle w:val="DefaultParagraphFont"/>
                <w:rFonts w:ascii="Times New Roman" w:eastAsia="Times New Roman" w:hAnsi="Times New Roman" w:cs="Times New Roman"/>
                <w:b w:val="0"/>
                <w:bCs w:val="0"/>
                <w:i w:val="0"/>
                <w:iCs w:val="0"/>
                <w:smallCaps w:val="0"/>
                <w:color w:val="000000"/>
                <w:sz w:val="22"/>
                <w:szCs w:val="22"/>
                <w:bdr w:val="nil"/>
                <w:rtl w:val="0"/>
              </w:rPr>
              <w:t>More than half of all eBay transactions occur at fixed prices.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7. </w:t>
            </w:r>
            <w:r>
              <w:rPr>
                <w:rStyle w:val="DefaultParagraphFont"/>
                <w:rFonts w:ascii="Times New Roman" w:eastAsia="Times New Roman" w:hAnsi="Times New Roman" w:cs="Times New Roman"/>
                <w:b w:val="0"/>
                <w:bCs w:val="0"/>
                <w:i w:val="0"/>
                <w:iCs w:val="0"/>
                <w:smallCaps w:val="0"/>
                <w:color w:val="000000"/>
                <w:sz w:val="22"/>
                <w:szCs w:val="22"/>
                <w:bdr w:val="nil"/>
                <w:rtl w:val="0"/>
              </w:rPr>
              <w:t>Indonesian companies manufacture inexpensive yet well-crafted leather belts, handbags, shoes, and apparel. Subsidized by the Indonesian government, the companies begin dumping these products on the Italian and French markets. The Italians respond by taxing the products 70 percent, which would be considered a tariff in this instance.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8. </w:t>
            </w:r>
            <w:r>
              <w:rPr>
                <w:rStyle w:val="DefaultParagraphFont"/>
                <w:rFonts w:ascii="Times New Roman" w:eastAsia="Times New Roman" w:hAnsi="Times New Roman" w:cs="Times New Roman"/>
                <w:b w:val="0"/>
                <w:bCs w:val="0"/>
                <w:i w:val="0"/>
                <w:iCs w:val="0"/>
                <w:smallCaps w:val="0"/>
                <w:color w:val="000000"/>
                <w:sz w:val="22"/>
                <w:szCs w:val="22"/>
                <w:bdr w:val="nil"/>
                <w:rtl w:val="0"/>
              </w:rPr>
              <w:t>In the absence of other cues, price is an important indicator of product quality to the consumer.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9. </w:t>
            </w:r>
            <w:r>
              <w:rPr>
                <w:rStyle w:val="DefaultParagraphFont"/>
                <w:rFonts w:ascii="Times New Roman" w:eastAsia="Times New Roman" w:hAnsi="Times New Roman" w:cs="Times New Roman"/>
                <w:b w:val="0"/>
                <w:bCs w:val="0"/>
                <w:i w:val="0"/>
                <w:iCs w:val="0"/>
                <w:smallCaps w:val="0"/>
                <w:color w:val="000000"/>
                <w:sz w:val="22"/>
                <w:szCs w:val="22"/>
                <w:bdr w:val="nil"/>
                <w:rtl w:val="0"/>
              </w:rPr>
              <w:t>Everyday low-pricing is used exclusively by retailers in an effort to attract consumers.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10. </w:t>
            </w:r>
            <w:r>
              <w:rPr>
                <w:rStyle w:val="DefaultParagraphFont"/>
                <w:rFonts w:ascii="Times New Roman" w:eastAsia="Times New Roman" w:hAnsi="Times New Roman" w:cs="Times New Roman"/>
                <w:b w:val="0"/>
                <w:bCs w:val="0"/>
                <w:i w:val="0"/>
                <w:iCs w:val="0"/>
                <w:smallCaps w:val="0"/>
                <w:color w:val="000000"/>
                <w:sz w:val="22"/>
                <w:szCs w:val="22"/>
                <w:bdr w:val="nil"/>
                <w:rtl w:val="0"/>
              </w:rPr>
              <w:t>The only real difference among the many cost-plus pricing techniques is the sophistication of the pricing procedures.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11. </w:t>
            </w:r>
            <w:r>
              <w:rPr>
                <w:rStyle w:val="DefaultParagraphFont"/>
                <w:rFonts w:ascii="Times New Roman" w:eastAsia="Times New Roman" w:hAnsi="Times New Roman" w:cs="Times New Roman"/>
                <w:b w:val="0"/>
                <w:bCs w:val="0"/>
                <w:i w:val="0"/>
                <w:iCs w:val="0"/>
                <w:smallCaps w:val="0"/>
                <w:color w:val="000000"/>
                <w:sz w:val="22"/>
                <w:szCs w:val="22"/>
                <w:bdr w:val="nil"/>
                <w:rtl w:val="0"/>
              </w:rPr>
              <w:t>Not-for-profit organizations may try to maximize their returns with a single event, such as a fundraiser ball at $500 per ticket to benefit a local museum.</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12. </w:t>
            </w:r>
            <w:r>
              <w:rPr>
                <w:rStyle w:val="DefaultParagraphFont"/>
                <w:rFonts w:ascii="Times New Roman" w:eastAsia="Times New Roman" w:hAnsi="Times New Roman" w:cs="Times New Roman"/>
                <w:b w:val="0"/>
                <w:bCs w:val="0"/>
                <w:i w:val="0"/>
                <w:iCs w:val="0"/>
                <w:smallCaps w:val="0"/>
                <w:color w:val="000000"/>
                <w:sz w:val="22"/>
                <w:szCs w:val="22"/>
                <w:bdr w:val="nil"/>
                <w:rtl w:val="0"/>
              </w:rPr>
              <w:t>As a pricing strategy, yield management relies on varying the prices of products for which costs are largely fixed, so as to generate the highest possible stream of revenue from their sale.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13. </w:t>
            </w:r>
            <w:r>
              <w:rPr>
                <w:rStyle w:val="DefaultParagraphFont"/>
                <w:rFonts w:ascii="Times New Roman" w:eastAsia="Times New Roman" w:hAnsi="Times New Roman" w:cs="Times New Roman"/>
                <w:b w:val="0"/>
                <w:bCs w:val="0"/>
                <w:i w:val="0"/>
                <w:iCs w:val="0"/>
                <w:smallCaps w:val="0"/>
                <w:color w:val="000000"/>
                <w:sz w:val="22"/>
                <w:szCs w:val="22"/>
                <w:bdr w:val="nil"/>
                <w:rtl w:val="0"/>
              </w:rPr>
              <w:t>Controlling demand for a new product through the pricing strategy could save a company from having dissatisfied customers by matching supply to the demand.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14. </w:t>
            </w:r>
            <w:r>
              <w:rPr>
                <w:rStyle w:val="DefaultParagraphFont"/>
                <w:rFonts w:ascii="Times New Roman" w:eastAsia="Times New Roman" w:hAnsi="Times New Roman" w:cs="Times New Roman"/>
                <w:b w:val="0"/>
                <w:bCs w:val="0"/>
                <w:i w:val="0"/>
                <w:iCs w:val="0"/>
                <w:smallCaps w:val="0"/>
                <w:color w:val="000000"/>
                <w:sz w:val="22"/>
                <w:szCs w:val="22"/>
                <w:bdr w:val="nil"/>
                <w:rtl w:val="0"/>
              </w:rPr>
              <w:t>Zone pricing is a modified version of uniform-delivered pricing.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15. </w:t>
            </w:r>
            <w:r>
              <w:rPr>
                <w:rStyle w:val="DefaultParagraphFont"/>
                <w:rFonts w:ascii="Times New Roman" w:eastAsia="Times New Roman" w:hAnsi="Times New Roman" w:cs="Times New Roman"/>
                <w:b w:val="0"/>
                <w:bCs w:val="0"/>
                <w:i w:val="0"/>
                <w:iCs w:val="0"/>
                <w:smallCaps w:val="0"/>
                <w:color w:val="000000"/>
                <w:sz w:val="22"/>
                <w:szCs w:val="22"/>
                <w:bdr w:val="nil"/>
                <w:rtl w:val="0"/>
              </w:rPr>
              <w:t>Odd pricing has practically vanished from the modern North American marketplace.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16. </w:t>
            </w:r>
            <w:r>
              <w:rPr>
                <w:rStyle w:val="DefaultParagraphFont"/>
                <w:rFonts w:ascii="Times New Roman" w:eastAsia="Times New Roman" w:hAnsi="Times New Roman" w:cs="Times New Roman"/>
                <w:b w:val="0"/>
                <w:bCs w:val="0"/>
                <w:i w:val="0"/>
                <w:iCs w:val="0"/>
                <w:smallCaps w:val="0"/>
                <w:color w:val="000000"/>
                <w:sz w:val="22"/>
                <w:szCs w:val="22"/>
                <w:bdr w:val="nil"/>
                <w:rtl w:val="0"/>
              </w:rPr>
              <w:t>Elasticity is the measure of the responsiveness of purchasers and suppliers to quantity changes.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17. </w:t>
            </w:r>
            <w:r>
              <w:rPr>
                <w:rStyle w:val="DefaultParagraphFont"/>
                <w:rFonts w:ascii="Times New Roman" w:eastAsia="Times New Roman" w:hAnsi="Times New Roman" w:cs="Times New Roman"/>
                <w:b w:val="0"/>
                <w:bCs w:val="0"/>
                <w:i w:val="0"/>
                <w:iCs w:val="0"/>
                <w:smallCaps w:val="0"/>
                <w:color w:val="000000"/>
                <w:sz w:val="22"/>
                <w:szCs w:val="22"/>
                <w:bdr w:val="nil"/>
                <w:rtl w:val="0"/>
              </w:rPr>
              <w:t>Responding to the weakening of their control over prices brought about by e-commerce, marketers have begun to bundle a host of additional goods and services with the tangible products they offer their customers.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18. </w:t>
            </w:r>
            <w:r>
              <w:rPr>
                <w:rStyle w:val="DefaultParagraphFont"/>
                <w:rFonts w:ascii="Times New Roman" w:eastAsia="Times New Roman" w:hAnsi="Times New Roman" w:cs="Times New Roman"/>
                <w:b w:val="0"/>
                <w:bCs w:val="0"/>
                <w:i w:val="0"/>
                <w:iCs w:val="0"/>
                <w:smallCaps w:val="0"/>
                <w:color w:val="000000"/>
                <w:sz w:val="22"/>
                <w:szCs w:val="22"/>
                <w:bdr w:val="nil"/>
                <w:rtl w:val="0"/>
              </w:rPr>
              <w:t>Extensive research related to psychological pricing consistently indicates that certain prices or price ranges make products more appealing to buyers.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19. </w:t>
            </w:r>
            <w:r>
              <w:rPr>
                <w:rStyle w:val="DefaultParagraphFont"/>
                <w:rFonts w:ascii="Times New Roman" w:eastAsia="Times New Roman" w:hAnsi="Times New Roman" w:cs="Times New Roman"/>
                <w:b w:val="0"/>
                <w:bCs w:val="0"/>
                <w:i w:val="0"/>
                <w:iCs w:val="0"/>
                <w:smallCaps w:val="0"/>
                <w:color w:val="000000"/>
                <w:sz w:val="22"/>
                <w:szCs w:val="22"/>
                <w:bdr w:val="nil"/>
                <w:rtl w:val="0"/>
              </w:rPr>
              <w:t>Transfer pricing typically is a very simple process, especially with multinational corporations.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20. </w:t>
            </w:r>
            <w:r>
              <w:rPr>
                <w:rStyle w:val="DefaultParagraphFont"/>
                <w:rFonts w:ascii="Times New Roman" w:eastAsia="Times New Roman" w:hAnsi="Times New Roman" w:cs="Times New Roman"/>
                <w:b w:val="0"/>
                <w:bCs w:val="0"/>
                <w:i w:val="0"/>
                <w:iCs w:val="0"/>
                <w:smallCaps w:val="0"/>
                <w:color w:val="000000"/>
                <w:sz w:val="22"/>
                <w:szCs w:val="22"/>
                <w:bdr w:val="nil"/>
                <w:rtl w:val="0"/>
              </w:rPr>
              <w:t>If prices go up and remain high, some products once regarded as necessities may be dismissed as luxuries.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21. </w:t>
            </w:r>
            <w:r>
              <w:rPr>
                <w:rStyle w:val="DefaultParagraphFont"/>
                <w:rFonts w:ascii="Times New Roman" w:eastAsia="Times New Roman" w:hAnsi="Times New Roman" w:cs="Times New Roman"/>
                <w:b w:val="0"/>
                <w:bCs w:val="0"/>
                <w:i w:val="0"/>
                <w:iCs w:val="0"/>
                <w:smallCaps w:val="0"/>
                <w:color w:val="000000"/>
                <w:sz w:val="22"/>
                <w:szCs w:val="22"/>
                <w:bdr w:val="nil"/>
                <w:rtl w:val="0"/>
              </w:rPr>
              <w:t>The danger of a low-price strategy is that competitors can easily counter this approach.</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22. </w:t>
            </w:r>
            <w:r>
              <w:rPr>
                <w:rStyle w:val="DefaultParagraphFont"/>
                <w:rFonts w:ascii="Times New Roman" w:eastAsia="Times New Roman" w:hAnsi="Times New Roman" w:cs="Times New Roman"/>
                <w:b w:val="0"/>
                <w:bCs w:val="0"/>
                <w:i w:val="0"/>
                <w:iCs w:val="0"/>
                <w:smallCaps w:val="0"/>
                <w:color w:val="000000"/>
                <w:sz w:val="22"/>
                <w:szCs w:val="22"/>
                <w:bdr w:val="nil"/>
                <w:rtl w:val="0"/>
              </w:rPr>
              <w:t>When the elasticity of demand or supply is greater than 1.0, then that demand or supply is said to be elastic.</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23. </w:t>
            </w:r>
            <w:r>
              <w:rPr>
                <w:rStyle w:val="DefaultParagraphFont"/>
                <w:rFonts w:ascii="Times New Roman" w:eastAsia="Times New Roman" w:hAnsi="Times New Roman" w:cs="Times New Roman"/>
                <w:b w:val="0"/>
                <w:bCs w:val="0"/>
                <w:i w:val="0"/>
                <w:iCs w:val="0"/>
                <w:smallCaps w:val="0"/>
                <w:color w:val="000000"/>
                <w:sz w:val="22"/>
                <w:szCs w:val="22"/>
                <w:bdr w:val="nil"/>
                <w:rtl w:val="0"/>
              </w:rPr>
              <w:t>In an attempt to simplify pricing structures, sellers sometimes quote FOB destination that, in effect, spread the total shipping costs across all the customers.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24. </w:t>
            </w:r>
            <w:r>
              <w:rPr>
                <w:rStyle w:val="DefaultParagraphFont"/>
                <w:rFonts w:ascii="Times New Roman" w:eastAsia="Times New Roman" w:hAnsi="Times New Roman" w:cs="Times New Roman"/>
                <w:b w:val="0"/>
                <w:bCs w:val="0"/>
                <w:i w:val="0"/>
                <w:iCs w:val="0"/>
                <w:smallCaps w:val="0"/>
                <w:color w:val="000000"/>
                <w:sz w:val="22"/>
                <w:szCs w:val="22"/>
                <w:bdr w:val="nil"/>
                <w:rtl w:val="0"/>
              </w:rPr>
              <w:t>Online marketing has added a new opportunity for cannibalization.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25. </w:t>
            </w:r>
            <w:r>
              <w:rPr>
                <w:rStyle w:val="DefaultParagraphFont"/>
                <w:rFonts w:ascii="Times New Roman" w:eastAsia="Times New Roman" w:hAnsi="Times New Roman" w:cs="Times New Roman"/>
                <w:b w:val="0"/>
                <w:bCs w:val="0"/>
                <w:i w:val="0"/>
                <w:iCs w:val="0"/>
                <w:smallCaps w:val="0"/>
                <w:color w:val="000000"/>
                <w:sz w:val="22"/>
                <w:szCs w:val="22"/>
                <w:bdr w:val="nil"/>
                <w:rtl w:val="0"/>
              </w:rPr>
              <w:t>When Sony introduces a newly designed model of an LCD colour television, it should have little difficulty estimating the demand for the product.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26. </w:t>
            </w:r>
            <w:r>
              <w:rPr>
                <w:rStyle w:val="DefaultParagraphFont"/>
                <w:rFonts w:ascii="Times New Roman" w:eastAsia="Times New Roman" w:hAnsi="Times New Roman" w:cs="Times New Roman"/>
                <w:b w:val="0"/>
                <w:bCs w:val="0"/>
                <w:i w:val="0"/>
                <w:iCs w:val="0"/>
                <w:smallCaps w:val="0"/>
                <w:color w:val="000000"/>
                <w:sz w:val="22"/>
                <w:szCs w:val="22"/>
                <w:bdr w:val="nil"/>
                <w:rtl w:val="0"/>
              </w:rPr>
              <w:t>Since many firms begin penetration pricing with the intention of increasing prices in the future, success depends on generating numerous trial purchases.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27. </w:t>
            </w:r>
            <w:r>
              <w:rPr>
                <w:rStyle w:val="DefaultParagraphFont"/>
                <w:rFonts w:ascii="Times New Roman" w:eastAsia="Times New Roman" w:hAnsi="Times New Roman" w:cs="Times New Roman"/>
                <w:b w:val="0"/>
                <w:bCs w:val="0"/>
                <w:i w:val="0"/>
                <w:iCs w:val="0"/>
                <w:smallCaps w:val="0"/>
                <w:color w:val="000000"/>
                <w:sz w:val="22"/>
                <w:szCs w:val="22"/>
                <w:bdr w:val="nil"/>
                <w:rtl w:val="0"/>
              </w:rPr>
              <w:t>Cost-plus pricing is the practice of adding a markup to the base cost of a product to cover unassigned costs and provide a profit.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28. </w:t>
            </w:r>
            <w:r>
              <w:rPr>
                <w:rStyle w:val="DefaultParagraphFont"/>
                <w:rFonts w:ascii="Times New Roman" w:eastAsia="Times New Roman" w:hAnsi="Times New Roman" w:cs="Times New Roman"/>
                <w:b w:val="0"/>
                <w:bCs w:val="0"/>
                <w:i w:val="0"/>
                <w:iCs w:val="0"/>
                <w:smallCaps w:val="0"/>
                <w:color w:val="000000"/>
                <w:sz w:val="22"/>
                <w:szCs w:val="22"/>
                <w:bdr w:val="nil"/>
                <w:rtl w:val="0"/>
              </w:rPr>
              <w:t>An oligopoly is a market structure with relatively few competitors and in which ease of entry into the industry by new firms is difficult due to high start-up costs.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29. </w:t>
            </w:r>
            <w:r>
              <w:rPr>
                <w:rStyle w:val="DefaultParagraphFont"/>
                <w:rFonts w:ascii="Times New Roman" w:eastAsia="Times New Roman" w:hAnsi="Times New Roman" w:cs="Times New Roman"/>
                <w:b w:val="0"/>
                <w:bCs w:val="0"/>
                <w:i w:val="0"/>
                <w:iCs w:val="0"/>
                <w:smallCaps w:val="0"/>
                <w:color w:val="000000"/>
                <w:sz w:val="22"/>
                <w:szCs w:val="22"/>
                <w:bdr w:val="nil"/>
                <w:rtl w:val="0"/>
              </w:rPr>
              <w:t>A pricing policy is a general guideline that reflects marketing objectives and influences specific pricing decisions.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30. </w:t>
            </w:r>
            <w:r>
              <w:rPr>
                <w:rStyle w:val="DefaultParagraphFont"/>
                <w:rFonts w:ascii="Times New Roman" w:eastAsia="Times New Roman" w:hAnsi="Times New Roman" w:cs="Times New Roman"/>
                <w:b w:val="0"/>
                <w:bCs w:val="0"/>
                <w:i w:val="0"/>
                <w:iCs w:val="0"/>
                <w:smallCaps w:val="0"/>
                <w:color w:val="000000"/>
                <w:sz w:val="22"/>
                <w:szCs w:val="22"/>
                <w:bdr w:val="nil"/>
                <w:rtl w:val="0"/>
              </w:rPr>
              <w:t>The amount by which the average transportation charge exceeds the actual cost of shipping to a particular destination under postage-stamp pricing is called phantom freight.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31. </w:t>
            </w:r>
            <w:r>
              <w:rPr>
                <w:rStyle w:val="DefaultParagraphFont"/>
                <w:rFonts w:ascii="Times New Roman" w:eastAsia="Times New Roman" w:hAnsi="Times New Roman" w:cs="Times New Roman"/>
                <w:b w:val="0"/>
                <w:bCs w:val="0"/>
                <w:i w:val="0"/>
                <w:iCs w:val="0"/>
                <w:smallCaps w:val="0"/>
                <w:color w:val="000000"/>
                <w:sz w:val="22"/>
                <w:szCs w:val="22"/>
                <w:bdr w:val="nil"/>
                <w:rtl w:val="0"/>
              </w:rPr>
              <w:t>Bots act as comparison shopping agents because they search the Web for a specific product and print out a list of sites that offer the best prices.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32. </w:t>
            </w:r>
            <w:r>
              <w:rPr>
                <w:rStyle w:val="DefaultParagraphFont"/>
                <w:rFonts w:ascii="Times New Roman" w:eastAsia="Times New Roman" w:hAnsi="Times New Roman" w:cs="Times New Roman"/>
                <w:b w:val="0"/>
                <w:bCs w:val="0"/>
                <w:i w:val="0"/>
                <w:iCs w:val="0"/>
                <w:smallCaps w:val="0"/>
                <w:color w:val="000000"/>
                <w:sz w:val="22"/>
                <w:szCs w:val="22"/>
                <w:bdr w:val="nil"/>
                <w:rtl w:val="0"/>
              </w:rPr>
              <w:t>A charitable organization that is chartered as a not-for-profit entity would never attempt to set</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prices for its products high enough to cover expenses and provide a financial cushion to cover unforeseen needs because that would imply it desired to earn a profit.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33. </w:t>
            </w:r>
            <w:r>
              <w:rPr>
                <w:rStyle w:val="DefaultParagraphFont"/>
                <w:rFonts w:ascii="Times New Roman" w:eastAsia="Times New Roman" w:hAnsi="Times New Roman" w:cs="Times New Roman"/>
                <w:b w:val="0"/>
                <w:bCs w:val="0"/>
                <w:i w:val="0"/>
                <w:iCs w:val="0"/>
                <w:smallCaps w:val="0"/>
                <w:color w:val="000000"/>
                <w:sz w:val="22"/>
                <w:szCs w:val="22"/>
                <w:bdr w:val="nil"/>
                <w:rtl w:val="0"/>
              </w:rPr>
              <w:t>Everyday low-pricing is closely related to skimming pricing strategies.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34. </w:t>
            </w:r>
            <w:r>
              <w:rPr>
                <w:rStyle w:val="DefaultParagraphFont"/>
                <w:rFonts w:ascii="Times New Roman" w:eastAsia="Times New Roman" w:hAnsi="Times New Roman" w:cs="Times New Roman"/>
                <w:b w:val="0"/>
                <w:bCs w:val="0"/>
                <w:i w:val="0"/>
                <w:iCs w:val="0"/>
                <w:smallCaps w:val="0"/>
                <w:color w:val="000000"/>
                <w:sz w:val="22"/>
                <w:szCs w:val="22"/>
                <w:bdr w:val="nil"/>
                <w:rtl w:val="0"/>
              </w:rPr>
              <w:t>Full-cost pricing allows the marketer to remove arbitrariness from the process and allocate fixed expenses (overhead) realistically across the entire line of products being sold by a firm.</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35. </w:t>
            </w:r>
            <w:r>
              <w:rPr>
                <w:rStyle w:val="DefaultParagraphFont"/>
                <w:rFonts w:ascii="Times New Roman" w:eastAsia="Times New Roman" w:hAnsi="Times New Roman" w:cs="Times New Roman"/>
                <w:b w:val="0"/>
                <w:bCs w:val="0"/>
                <w:i w:val="0"/>
                <w:iCs w:val="0"/>
                <w:smallCaps w:val="0"/>
                <w:color w:val="000000"/>
                <w:sz w:val="22"/>
                <w:szCs w:val="22"/>
                <w:bdr w:val="nil"/>
                <w:rtl w:val="0"/>
              </w:rPr>
              <w:t>In breakeven analysis, once all fixed costs have been covered, additional sales will generate per-unit profits equal to the difference between the selling price and the variable cost of each unit.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36. </w:t>
            </w:r>
            <w:r>
              <w:rPr>
                <w:rStyle w:val="DefaultParagraphFont"/>
                <w:rFonts w:ascii="Times New Roman" w:eastAsia="Times New Roman" w:hAnsi="Times New Roman" w:cs="Times New Roman"/>
                <w:b w:val="0"/>
                <w:bCs w:val="0"/>
                <w:i w:val="0"/>
                <w:iCs w:val="0"/>
                <w:smallCaps w:val="0"/>
                <w:color w:val="000000"/>
                <w:sz w:val="22"/>
                <w:szCs w:val="22"/>
                <w:bdr w:val="nil"/>
                <w:rtl w:val="0"/>
              </w:rPr>
              <w:t>Auctions are the purest form of negotiated pricing.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37. </w:t>
            </w:r>
            <w:r>
              <w:rPr>
                <w:rStyle w:val="DefaultParagraphFont"/>
                <w:rFonts w:ascii="Times New Roman" w:eastAsia="Times New Roman" w:hAnsi="Times New Roman" w:cs="Times New Roman"/>
                <w:b w:val="0"/>
                <w:bCs w:val="0"/>
                <w:i w:val="0"/>
                <w:iCs w:val="0"/>
                <w:smallCaps w:val="0"/>
                <w:color w:val="000000"/>
                <w:sz w:val="22"/>
                <w:szCs w:val="22"/>
                <w:bdr w:val="nil"/>
                <w:rtl w:val="0"/>
              </w:rPr>
              <w:t>Nonrecurring government and organizational purchases are generally characterized by a system of set prices to which the appropriate purchasing organizations have agreed.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38. </w:t>
            </w:r>
            <w:r>
              <w:rPr>
                <w:rStyle w:val="DefaultParagraphFont"/>
                <w:rFonts w:ascii="Times New Roman" w:eastAsia="Times New Roman" w:hAnsi="Times New Roman" w:cs="Times New Roman"/>
                <w:b w:val="0"/>
                <w:bCs w:val="0"/>
                <w:i w:val="0"/>
                <w:iCs w:val="0"/>
                <w:smallCaps w:val="0"/>
                <w:color w:val="000000"/>
                <w:sz w:val="22"/>
                <w:szCs w:val="22"/>
                <w:bdr w:val="nil"/>
                <w:rtl w:val="0"/>
              </w:rPr>
              <w:t>Lysol sanitizing wipes entered the market at a low sale price and the product was supported by heavy couponing. As the initial trial period passed, the pricing slowly rose and the couponing became more infrequent. This activity is an example of penetration pricing.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39. </w:t>
            </w:r>
            <w:r>
              <w:rPr>
                <w:rStyle w:val="DefaultParagraphFont"/>
                <w:rFonts w:ascii="Times New Roman" w:eastAsia="Times New Roman" w:hAnsi="Times New Roman" w:cs="Times New Roman"/>
                <w:b w:val="0"/>
                <w:bCs w:val="0"/>
                <w:i w:val="0"/>
                <w:iCs w:val="0"/>
                <w:smallCaps w:val="0"/>
                <w:color w:val="000000"/>
                <w:sz w:val="22"/>
                <w:szCs w:val="22"/>
                <w:bdr w:val="nil"/>
                <w:rtl w:val="0"/>
              </w:rPr>
              <w:t>If the target return from the sale of a product is expressed as a percentage of sales, it can be included in the breakeven analysis formula as a variable cost.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40. </w:t>
            </w:r>
            <w:r>
              <w:rPr>
                <w:rStyle w:val="DefaultParagraphFont"/>
                <w:rFonts w:ascii="Times New Roman" w:eastAsia="Times New Roman" w:hAnsi="Times New Roman" w:cs="Times New Roman"/>
                <w:b w:val="0"/>
                <w:bCs w:val="0"/>
                <w:i w:val="0"/>
                <w:iCs w:val="0"/>
                <w:smallCaps w:val="0"/>
                <w:color w:val="000000"/>
                <w:sz w:val="22"/>
                <w:szCs w:val="22"/>
                <w:bdr w:val="nil"/>
                <w:rtl w:val="0"/>
              </w:rPr>
              <w:t>The Profit Impact of Marketing Strategies project (PIMS) analysis shows the relationship between market share and profits, as measured by return on investment (ROI); in short, the higher the market share of a company, the higher will be the ROI earned by the company.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41. </w:t>
            </w:r>
            <w:r>
              <w:rPr>
                <w:rStyle w:val="DefaultParagraphFont"/>
                <w:rFonts w:ascii="Times New Roman" w:eastAsia="Times New Roman" w:hAnsi="Times New Roman" w:cs="Times New Roman"/>
                <w:b w:val="0"/>
                <w:bCs w:val="0"/>
                <w:i w:val="0"/>
                <w:iCs w:val="0"/>
                <w:smallCaps w:val="0"/>
                <w:color w:val="000000"/>
                <w:sz w:val="22"/>
                <w:szCs w:val="22"/>
                <w:bdr w:val="nil"/>
                <w:rtl w:val="0"/>
              </w:rPr>
              <w:t>Pure competition is a market structure dominated by only one seller of a product that has no close substitutes.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42. </w:t>
            </w:r>
            <w:r>
              <w:rPr>
                <w:rStyle w:val="DefaultParagraphFont"/>
                <w:rFonts w:ascii="Times New Roman" w:eastAsia="Times New Roman" w:hAnsi="Times New Roman" w:cs="Times New Roman"/>
                <w:b w:val="0"/>
                <w:bCs w:val="0"/>
                <w:i w:val="0"/>
                <w:iCs w:val="0"/>
                <w:smallCaps w:val="0"/>
                <w:color w:val="000000"/>
                <w:sz w:val="22"/>
                <w:szCs w:val="22"/>
                <w:bdr w:val="nil"/>
                <w:rtl w:val="0"/>
              </w:rPr>
              <w:t>If foreign marketing costs are high and variable unit costs are used as the basis for pricing, a standard worldwide price may successfully be used.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43. </w:t>
            </w:r>
            <w:r>
              <w:rPr>
                <w:rStyle w:val="DefaultParagraphFont"/>
                <w:rFonts w:ascii="Times New Roman" w:eastAsia="Times New Roman" w:hAnsi="Times New Roman" w:cs="Times New Roman"/>
                <w:b w:val="0"/>
                <w:bCs w:val="0"/>
                <w:i w:val="0"/>
                <w:iCs w:val="0"/>
                <w:smallCaps w:val="0"/>
                <w:color w:val="000000"/>
                <w:sz w:val="22"/>
                <w:szCs w:val="22"/>
                <w:bdr w:val="nil"/>
                <w:rtl w:val="0"/>
              </w:rPr>
              <w:t>A pharmaceutical company that sets a price below cost on a new cholesterol medication in order to shut out competitors that may want to enter the market could be fined for predatory pricing.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44. </w:t>
            </w:r>
            <w:r>
              <w:rPr>
                <w:rStyle w:val="DefaultParagraphFont"/>
                <w:rFonts w:ascii="Times New Roman" w:eastAsia="Times New Roman" w:hAnsi="Times New Roman" w:cs="Times New Roman"/>
                <w:b w:val="0"/>
                <w:bCs w:val="0"/>
                <w:i w:val="0"/>
                <w:iCs w:val="0"/>
                <w:smallCaps w:val="0"/>
                <w:color w:val="000000"/>
                <w:sz w:val="22"/>
                <w:szCs w:val="22"/>
                <w:bdr w:val="nil"/>
                <w:rtl w:val="0"/>
              </w:rPr>
              <w:t>Even when artificially low prices are maintained for a period of time, it is rare for customers to expect that such prices are customary features of the product.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45. </w:t>
            </w:r>
            <w:r>
              <w:rPr>
                <w:rStyle w:val="DefaultParagraphFont"/>
                <w:rFonts w:ascii="Times New Roman" w:eastAsia="Times New Roman" w:hAnsi="Times New Roman" w:cs="Times New Roman"/>
                <w:b w:val="0"/>
                <w:bCs w:val="0"/>
                <w:i w:val="0"/>
                <w:iCs w:val="0"/>
                <w:smallCaps w:val="0"/>
                <w:color w:val="000000"/>
                <w:sz w:val="22"/>
                <w:szCs w:val="22"/>
                <w:bdr w:val="nil"/>
                <w:rtl w:val="0"/>
              </w:rPr>
              <w:t>When the list price of a product is discounted by the value of a used product that is turned in at the time of sale, the transaction is called a sale with a trade-in.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46. </w:t>
            </w:r>
            <w:r>
              <w:rPr>
                <w:rStyle w:val="DefaultParagraphFont"/>
                <w:rFonts w:ascii="Times New Roman" w:eastAsia="Times New Roman" w:hAnsi="Times New Roman" w:cs="Times New Roman"/>
                <w:b w:val="0"/>
                <w:bCs w:val="0"/>
                <w:i w:val="0"/>
                <w:iCs w:val="0"/>
                <w:smallCaps w:val="0"/>
                <w:color w:val="000000"/>
                <w:sz w:val="22"/>
                <w:szCs w:val="22"/>
                <w:bdr w:val="nil"/>
                <w:rtl w:val="0"/>
              </w:rPr>
              <w:t>When setting pricing strategy, some marketers use target-return objectives, which are defined as short-term or long-term revenue targets.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47. </w:t>
            </w:r>
            <w:r>
              <w:rPr>
                <w:rStyle w:val="DefaultParagraphFont"/>
                <w:rFonts w:ascii="Times New Roman" w:eastAsia="Times New Roman" w:hAnsi="Times New Roman" w:cs="Times New Roman"/>
                <w:b w:val="0"/>
                <w:bCs w:val="0"/>
                <w:i w:val="0"/>
                <w:iCs w:val="0"/>
                <w:smallCaps w:val="0"/>
                <w:color w:val="000000"/>
                <w:sz w:val="22"/>
                <w:szCs w:val="22"/>
                <w:bdr w:val="nil"/>
                <w:rtl w:val="0"/>
              </w:rPr>
              <w:t>Sellers are increasingly offering different cash discounts to customers based on their experience with how promptly those customers pay their bills.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48. </w:t>
            </w:r>
            <w:r>
              <w:rPr>
                <w:rStyle w:val="DefaultParagraphFont"/>
                <w:rFonts w:ascii="Times New Roman" w:eastAsia="Times New Roman" w:hAnsi="Times New Roman" w:cs="Times New Roman"/>
                <w:b w:val="0"/>
                <w:bCs w:val="0"/>
                <w:i w:val="0"/>
                <w:iCs w:val="0"/>
                <w:smallCaps w:val="0"/>
                <w:color w:val="000000"/>
                <w:sz w:val="22"/>
                <w:szCs w:val="22"/>
                <w:bdr w:val="nil"/>
                <w:rtl w:val="0"/>
              </w:rPr>
              <w:t>Penetration pricing is likely to be used when demand for a good or service is highly inelastic.</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49. </w:t>
            </w:r>
            <w:r>
              <w:rPr>
                <w:rStyle w:val="DefaultParagraphFont"/>
                <w:rFonts w:ascii="Times New Roman" w:eastAsia="Times New Roman" w:hAnsi="Times New Roman" w:cs="Times New Roman"/>
                <w:b w:val="0"/>
                <w:bCs w:val="0"/>
                <w:i w:val="0"/>
                <w:iCs w:val="0"/>
                <w:smallCaps w:val="0"/>
                <w:color w:val="000000"/>
                <w:sz w:val="22"/>
                <w:szCs w:val="22"/>
                <w:bdr w:val="nil"/>
                <w:rtl w:val="0"/>
              </w:rPr>
              <w:t>A shortcoming of the breakeven model is that it assumes that per-unit variable costs do not change at different levels of operation.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50. </w:t>
            </w:r>
            <w:r>
              <w:rPr>
                <w:rStyle w:val="DefaultParagraphFont"/>
                <w:rFonts w:ascii="Times New Roman" w:eastAsia="Times New Roman" w:hAnsi="Times New Roman" w:cs="Times New Roman"/>
                <w:b w:val="0"/>
                <w:bCs w:val="0"/>
                <w:i w:val="0"/>
                <w:iCs w:val="0"/>
                <w:smallCaps w:val="0"/>
                <w:color w:val="000000"/>
                <w:sz w:val="22"/>
                <w:szCs w:val="22"/>
                <w:bdr w:val="nil"/>
                <w:rtl w:val="0"/>
              </w:rPr>
              <w:t>Pricing objectives are ultimately guided by the organization’s overall objectives.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51. </w:t>
            </w:r>
            <w:r>
              <w:rPr>
                <w:rStyle w:val="DefaultParagraphFont"/>
                <w:rFonts w:ascii="Times New Roman" w:eastAsia="Times New Roman" w:hAnsi="Times New Roman" w:cs="Times New Roman"/>
                <w:b w:val="0"/>
                <w:bCs w:val="0"/>
                <w:i w:val="0"/>
                <w:iCs w:val="0"/>
                <w:smallCaps w:val="0"/>
                <w:color w:val="000000"/>
                <w:sz w:val="22"/>
                <w:szCs w:val="22"/>
                <w:bdr w:val="nil"/>
                <w:rtl w:val="0"/>
              </w:rPr>
              <w:t>When it comes to big-ticket items, business and government purchasers often legally enter into contracts with favoured suppliers.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52. </w:t>
            </w:r>
            <w:r>
              <w:rPr>
                <w:rStyle w:val="DefaultParagraphFont"/>
                <w:rFonts w:ascii="Times New Roman" w:eastAsia="Times New Roman" w:hAnsi="Times New Roman" w:cs="Times New Roman"/>
                <w:b w:val="0"/>
                <w:bCs w:val="0"/>
                <w:i w:val="0"/>
                <w:iCs w:val="0"/>
                <w:smallCaps w:val="0"/>
                <w:color w:val="000000"/>
                <w:sz w:val="22"/>
                <w:szCs w:val="22"/>
                <w:bdr w:val="nil"/>
                <w:rtl w:val="0"/>
              </w:rPr>
              <w:t>Skimming is an effective strategy to use when products are distinctive or have little competition.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53. </w:t>
            </w:r>
            <w:r>
              <w:rPr>
                <w:rStyle w:val="DefaultParagraphFont"/>
                <w:rFonts w:ascii="Times New Roman" w:eastAsia="Times New Roman" w:hAnsi="Times New Roman" w:cs="Times New Roman"/>
                <w:b w:val="0"/>
                <w:bCs w:val="0"/>
                <w:i w:val="0"/>
                <w:iCs w:val="0"/>
                <w:smallCaps w:val="0"/>
                <w:color w:val="000000"/>
                <w:sz w:val="22"/>
                <w:szCs w:val="22"/>
                <w:bdr w:val="nil"/>
                <w:rtl w:val="0"/>
              </w:rPr>
              <w:t>Bundling is common in the telecommunications industry, although many customers would prefer prices to be listed individually.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54. </w:t>
            </w:r>
            <w:r>
              <w:rPr>
                <w:rStyle w:val="DefaultParagraphFont"/>
                <w:rFonts w:ascii="Times New Roman" w:eastAsia="Times New Roman" w:hAnsi="Times New Roman" w:cs="Times New Roman"/>
                <w:b w:val="0"/>
                <w:bCs w:val="0"/>
                <w:i w:val="0"/>
                <w:iCs w:val="0"/>
                <w:smallCaps w:val="0"/>
                <w:color w:val="000000"/>
                <w:sz w:val="22"/>
                <w:szCs w:val="22"/>
                <w:bdr w:val="nil"/>
                <w:rtl w:val="0"/>
              </w:rPr>
              <w:t>Marketers determine prices based on their ability to strike a balance between desired profits and the customer’s perception of a product’s value.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55. </w:t>
            </w:r>
            <w:r>
              <w:rPr>
                <w:rStyle w:val="DefaultParagraphFont"/>
                <w:rFonts w:ascii="Times New Roman" w:eastAsia="Times New Roman" w:hAnsi="Times New Roman" w:cs="Times New Roman"/>
                <w:b w:val="0"/>
                <w:bCs w:val="0"/>
                <w:i w:val="0"/>
                <w:iCs w:val="0"/>
                <w:smallCaps w:val="0"/>
                <w:color w:val="000000"/>
                <w:sz w:val="22"/>
                <w:szCs w:val="22"/>
                <w:bdr w:val="nil"/>
                <w:rtl w:val="0"/>
              </w:rPr>
              <w:t>Product-line pricing is the practice of marketing merchandise at variable prices negotiated between buyer and seller.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56. </w:t>
            </w:r>
            <w:r>
              <w:rPr>
                <w:rStyle w:val="DefaultParagraphFont"/>
                <w:rFonts w:ascii="Times New Roman" w:eastAsia="Times New Roman" w:hAnsi="Times New Roman" w:cs="Times New Roman"/>
                <w:b w:val="0"/>
                <w:bCs w:val="0"/>
                <w:i w:val="0"/>
                <w:iCs w:val="0"/>
                <w:smallCaps w:val="0"/>
                <w:color w:val="000000"/>
                <w:sz w:val="22"/>
                <w:szCs w:val="22"/>
                <w:bdr w:val="nil"/>
                <w:rtl w:val="0"/>
              </w:rPr>
              <w:t>Some not-for-profits, such as mass transit and highway toll roads, attempt to recover only the actual cost of their operation.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57. </w:t>
            </w:r>
            <w:r>
              <w:rPr>
                <w:rStyle w:val="DefaultParagraphFont"/>
                <w:rFonts w:ascii="Times New Roman" w:eastAsia="Times New Roman" w:hAnsi="Times New Roman" w:cs="Times New Roman"/>
                <w:b w:val="0"/>
                <w:bCs w:val="0"/>
                <w:i w:val="0"/>
                <w:iCs w:val="0"/>
                <w:smallCaps w:val="0"/>
                <w:color w:val="000000"/>
                <w:sz w:val="22"/>
                <w:szCs w:val="22"/>
                <w:bdr w:val="nil"/>
                <w:rtl w:val="0"/>
              </w:rPr>
              <w:t>As long as a company can demonstrate that its price discounts and promotional allowances do not restrict competition, the company can avoid any penalties under the Competition Act.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58. </w:t>
            </w:r>
            <w:r>
              <w:rPr>
                <w:rStyle w:val="DefaultParagraphFont"/>
                <w:rFonts w:ascii="Times New Roman" w:eastAsia="Times New Roman" w:hAnsi="Times New Roman" w:cs="Times New Roman"/>
                <w:b w:val="0"/>
                <w:bCs w:val="0"/>
                <w:i w:val="0"/>
                <w:iCs w:val="0"/>
                <w:smallCaps w:val="0"/>
                <w:color w:val="000000"/>
                <w:sz w:val="22"/>
                <w:szCs w:val="22"/>
                <w:bdr w:val="nil"/>
                <w:rtl w:val="0"/>
              </w:rPr>
              <w:t>Marketers may thoroughly understand price theory concepts but still encounter difficulty applying them in practice.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59. </w:t>
            </w:r>
            <w:r>
              <w:rPr>
                <w:rStyle w:val="DefaultParagraphFont"/>
                <w:rFonts w:ascii="Times New Roman" w:eastAsia="Times New Roman" w:hAnsi="Times New Roman" w:cs="Times New Roman"/>
                <w:b w:val="0"/>
                <w:bCs w:val="0"/>
                <w:i w:val="0"/>
                <w:iCs w:val="0"/>
                <w:smallCaps w:val="0"/>
                <w:color w:val="000000"/>
                <w:sz w:val="22"/>
                <w:szCs w:val="22"/>
                <w:bdr w:val="nil"/>
                <w:rtl w:val="0"/>
              </w:rPr>
              <w:t>The breakeven model is cost based and does not address the question of whether customers will actually purchase the product at the specified price in the quantity required to break even or make a profit.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60. </w:t>
            </w:r>
            <w:r>
              <w:rPr>
                <w:rStyle w:val="DefaultParagraphFont"/>
                <w:rFonts w:ascii="Times New Roman" w:eastAsia="Times New Roman" w:hAnsi="Times New Roman" w:cs="Times New Roman"/>
                <w:b w:val="0"/>
                <w:bCs w:val="0"/>
                <w:i w:val="0"/>
                <w:iCs w:val="0"/>
                <w:smallCaps w:val="0"/>
                <w:color w:val="000000"/>
                <w:sz w:val="22"/>
                <w:szCs w:val="22"/>
                <w:bdr w:val="nil"/>
                <w:rtl w:val="0"/>
              </w:rPr>
              <w:t>Cash discounts are usually specified by a term on the invoice such as 2/10, net 30, which means that the bill is due in full within 10 days, with 30 days remaining to claim a 2 percent discount.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61. </w:t>
            </w:r>
            <w:r>
              <w:rPr>
                <w:rStyle w:val="DefaultParagraphFont"/>
                <w:rFonts w:ascii="Times New Roman" w:eastAsia="Times New Roman" w:hAnsi="Times New Roman" w:cs="Times New Roman"/>
                <w:b w:val="0"/>
                <w:bCs w:val="0"/>
                <w:i w:val="0"/>
                <w:iCs w:val="0"/>
                <w:smallCaps w:val="0"/>
                <w:color w:val="000000"/>
                <w:sz w:val="22"/>
                <w:szCs w:val="22"/>
                <w:bdr w:val="nil"/>
                <w:rtl w:val="0"/>
              </w:rPr>
              <w:t>Setting the price of a good at a high level so as to discourage its consumption to accomplish a social objective is a strategy often applied by government.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62. </w:t>
            </w:r>
            <w:r>
              <w:rPr>
                <w:rStyle w:val="DefaultParagraphFont"/>
                <w:rFonts w:ascii="Times New Roman" w:eastAsia="Times New Roman" w:hAnsi="Times New Roman" w:cs="Times New Roman"/>
                <w:b w:val="0"/>
                <w:bCs w:val="0"/>
                <w:i w:val="0"/>
                <w:iCs w:val="0"/>
                <w:smallCaps w:val="0"/>
                <w:color w:val="000000"/>
                <w:sz w:val="22"/>
                <w:szCs w:val="22"/>
                <w:bdr w:val="nil"/>
                <w:rtl w:val="0"/>
              </w:rPr>
              <w:t>Basing-point pricing scenarios are one of the most favoured systems by buyers who appreciate the equity built into the pricing structure.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63. </w:t>
            </w:r>
            <w:r>
              <w:rPr>
                <w:rStyle w:val="DefaultParagraphFont"/>
                <w:rFonts w:ascii="Times New Roman" w:eastAsia="Times New Roman" w:hAnsi="Times New Roman" w:cs="Times New Roman"/>
                <w:b w:val="0"/>
                <w:bCs w:val="0"/>
                <w:i w:val="0"/>
                <w:iCs w:val="0"/>
                <w:smallCaps w:val="0"/>
                <w:color w:val="000000"/>
                <w:sz w:val="22"/>
                <w:szCs w:val="22"/>
                <w:bdr w:val="nil"/>
                <w:rtl w:val="0"/>
              </w:rPr>
              <w:t>The full-cost approach to pricing allows the marketer to recover all costs, plus an amount added as profit margin.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64. </w:t>
            </w:r>
            <w:r>
              <w:rPr>
                <w:rStyle w:val="DefaultParagraphFont"/>
                <w:rFonts w:ascii="Times New Roman" w:eastAsia="Times New Roman" w:hAnsi="Times New Roman" w:cs="Times New Roman"/>
                <w:b w:val="0"/>
                <w:bCs w:val="0"/>
                <w:i w:val="0"/>
                <w:iCs w:val="0"/>
                <w:smallCaps w:val="0"/>
                <w:color w:val="000000"/>
                <w:sz w:val="22"/>
                <w:szCs w:val="22"/>
                <w:bdr w:val="nil"/>
                <w:rtl w:val="0"/>
              </w:rPr>
              <w:t>All exporters use cost-plus pricing methods to establish dual prices that fully allocate their true domestic and foreign costs to their products.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65. </w:t>
            </w:r>
            <w:r>
              <w:rPr>
                <w:rStyle w:val="DefaultParagraphFont"/>
                <w:rFonts w:ascii="Times New Roman" w:eastAsia="Times New Roman" w:hAnsi="Times New Roman" w:cs="Times New Roman"/>
                <w:b w:val="0"/>
                <w:bCs w:val="0"/>
                <w:i w:val="0"/>
                <w:iCs w:val="0"/>
                <w:smallCaps w:val="0"/>
                <w:color w:val="000000"/>
                <w:sz w:val="22"/>
                <w:szCs w:val="22"/>
                <w:bdr w:val="nil"/>
                <w:rtl w:val="0"/>
              </w:rPr>
              <w:t>Value pricing is a strategy typically used for relatively low-priced goods and services that emphasizes the benefits derived from a product in comparison to the price and quality levels of competing offerings.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66. </w:t>
            </w:r>
            <w:r>
              <w:rPr>
                <w:rStyle w:val="DefaultParagraphFont"/>
                <w:rFonts w:ascii="Times New Roman" w:eastAsia="Times New Roman" w:hAnsi="Times New Roman" w:cs="Times New Roman"/>
                <w:b w:val="0"/>
                <w:bCs w:val="0"/>
                <w:i w:val="0"/>
                <w:iCs w:val="0"/>
                <w:smallCaps w:val="0"/>
                <w:color w:val="000000"/>
                <w:sz w:val="22"/>
                <w:szCs w:val="22"/>
                <w:bdr w:val="nil"/>
                <w:rtl w:val="0"/>
              </w:rPr>
              <w:t>According to economists, profit will be maximized by a product price that exactly balances the revenue received from the last unit sold with the increase in total cost involved in making and selling it.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67. </w:t>
            </w:r>
            <w:r>
              <w:rPr>
                <w:rStyle w:val="DefaultParagraphFont"/>
                <w:rFonts w:ascii="Times New Roman" w:eastAsia="Times New Roman" w:hAnsi="Times New Roman" w:cs="Times New Roman"/>
                <w:b w:val="0"/>
                <w:bCs w:val="0"/>
                <w:i w:val="0"/>
                <w:iCs w:val="0"/>
                <w:smallCaps w:val="0"/>
                <w:color w:val="000000"/>
                <w:sz w:val="22"/>
                <w:szCs w:val="22"/>
                <w:bdr w:val="nil"/>
                <w:rtl w:val="0"/>
              </w:rPr>
              <w:t>The government monitors transfer pricing closely because it is an easy way for companies to avoid taxes on profits.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68. </w:t>
            </w:r>
            <w:r>
              <w:rPr>
                <w:rStyle w:val="DefaultParagraphFont"/>
                <w:rFonts w:ascii="Times New Roman" w:eastAsia="Times New Roman" w:hAnsi="Times New Roman" w:cs="Times New Roman"/>
                <w:b w:val="0"/>
                <w:bCs w:val="0"/>
                <w:i w:val="0"/>
                <w:iCs w:val="0"/>
                <w:smallCaps w:val="0"/>
                <w:color w:val="000000"/>
                <w:sz w:val="22"/>
                <w:szCs w:val="22"/>
                <w:bdr w:val="nil"/>
                <w:rtl w:val="0"/>
              </w:rPr>
              <w:t>Modern accounting procedures provide managers with a clear understanding of cost structures so those managers can identify demand and develop accurate measures of demand in real-world settings.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69. </w:t>
            </w:r>
            <w:r>
              <w:rPr>
                <w:rStyle w:val="DefaultParagraphFont"/>
                <w:rFonts w:ascii="Times New Roman" w:eastAsia="Times New Roman" w:hAnsi="Times New Roman" w:cs="Times New Roman"/>
                <w:b w:val="0"/>
                <w:bCs w:val="0"/>
                <w:i w:val="0"/>
                <w:iCs w:val="0"/>
                <w:smallCaps w:val="0"/>
                <w:color w:val="000000"/>
                <w:sz w:val="22"/>
                <w:szCs w:val="22"/>
                <w:bdr w:val="nil"/>
                <w:rtl w:val="0"/>
              </w:rPr>
              <w:t>A market characterized by heterogeneous, well-differentiated products sold by a large number of sellers with some price control to a large number of buyers is a market structure called monopolistic competition.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70. </w:t>
            </w:r>
            <w:r>
              <w:rPr>
                <w:rStyle w:val="DefaultParagraphFont"/>
                <w:rFonts w:ascii="Times New Roman" w:eastAsia="Times New Roman" w:hAnsi="Times New Roman" w:cs="Times New Roman"/>
                <w:b w:val="0"/>
                <w:bCs w:val="0"/>
                <w:i w:val="0"/>
                <w:iCs w:val="0"/>
                <w:smallCaps w:val="0"/>
                <w:color w:val="000000"/>
                <w:sz w:val="22"/>
                <w:szCs w:val="22"/>
                <w:bdr w:val="nil"/>
                <w:rtl w:val="0"/>
              </w:rPr>
              <w:t>The revenue a firm receives is determined by the selling prices of its products multiplied by the number of units of each that are sold.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71. </w:t>
            </w:r>
            <w:r>
              <w:rPr>
                <w:rStyle w:val="DefaultParagraphFont"/>
                <w:rFonts w:ascii="Times New Roman" w:eastAsia="Times New Roman" w:hAnsi="Times New Roman" w:cs="Times New Roman"/>
                <w:b w:val="0"/>
                <w:bCs w:val="0"/>
                <w:i w:val="0"/>
                <w:iCs w:val="0"/>
                <w:smallCaps w:val="0"/>
                <w:color w:val="000000"/>
                <w:sz w:val="22"/>
                <w:szCs w:val="22"/>
                <w:bdr w:val="nil"/>
                <w:rtl w:val="0"/>
              </w:rPr>
              <w:t>A firm with an overall goal of becoming the market leader may elect to pursue a low-price policy as a means of achieving maximum sales penetration.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72. </w:t>
            </w:r>
            <w:r>
              <w:rPr>
                <w:rStyle w:val="DefaultParagraphFont"/>
                <w:rFonts w:ascii="Times New Roman" w:eastAsia="Times New Roman" w:hAnsi="Times New Roman" w:cs="Times New Roman"/>
                <w:b w:val="0"/>
                <w:bCs w:val="0"/>
                <w:i w:val="0"/>
                <w:iCs w:val="0"/>
                <w:smallCaps w:val="0"/>
                <w:color w:val="000000"/>
                <w:sz w:val="22"/>
                <w:szCs w:val="22"/>
                <w:bdr w:val="nil"/>
                <w:rtl w:val="0"/>
              </w:rPr>
              <w:t>The basis on which most price structures are built is the list price—the rate normally quoted to potential buyers.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73. </w:t>
            </w:r>
            <w:r>
              <w:rPr>
                <w:rStyle w:val="DefaultParagraphFont"/>
                <w:rFonts w:ascii="Times New Roman" w:eastAsia="Times New Roman" w:hAnsi="Times New Roman" w:cs="Times New Roman"/>
                <w:b w:val="0"/>
                <w:bCs w:val="0"/>
                <w:i w:val="0"/>
                <w:iCs w:val="0"/>
                <w:smallCaps w:val="0"/>
                <w:color w:val="000000"/>
                <w:sz w:val="22"/>
                <w:szCs w:val="22"/>
                <w:bdr w:val="nil"/>
                <w:rtl w:val="0"/>
              </w:rPr>
              <w:t>Step outs occur when one company refuses to participate in price escalation between competitors.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74. </w:t>
            </w:r>
            <w:r>
              <w:rPr>
                <w:rStyle w:val="DefaultParagraphFont"/>
                <w:rFonts w:ascii="Times New Roman" w:eastAsia="Times New Roman" w:hAnsi="Times New Roman" w:cs="Times New Roman"/>
                <w:b w:val="0"/>
                <w:bCs w:val="0"/>
                <w:i w:val="0"/>
                <w:iCs w:val="0"/>
                <w:smallCaps w:val="0"/>
                <w:color w:val="000000"/>
                <w:sz w:val="22"/>
                <w:szCs w:val="22"/>
                <w:bdr w:val="nil"/>
                <w:rtl w:val="0"/>
              </w:rPr>
              <w:t>The market price of a product is always the same as its list price.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75. </w:t>
            </w:r>
            <w:r>
              <w:rPr>
                <w:rStyle w:val="DefaultParagraphFont"/>
                <w:rFonts w:ascii="Times New Roman" w:eastAsia="Times New Roman" w:hAnsi="Times New Roman" w:cs="Times New Roman"/>
                <w:b w:val="0"/>
                <w:bCs w:val="0"/>
                <w:i w:val="0"/>
                <w:iCs w:val="0"/>
                <w:smallCaps w:val="0"/>
                <w:color w:val="000000"/>
                <w:sz w:val="22"/>
                <w:szCs w:val="22"/>
                <w:bdr w:val="nil"/>
                <w:rtl w:val="0"/>
              </w:rPr>
              <w:t>Marketers, encouraged by the Profit Impact of Marketing Strategies project (PIMS) analysis, find it is better to have a smaller share of a large market than a larger share of a small market.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76. </w:t>
            </w:r>
            <w:r>
              <w:rPr>
                <w:rStyle w:val="DefaultParagraphFont"/>
                <w:rFonts w:ascii="Times New Roman" w:eastAsia="Times New Roman" w:hAnsi="Times New Roman" w:cs="Times New Roman"/>
                <w:b w:val="0"/>
                <w:bCs w:val="0"/>
                <w:i w:val="0"/>
                <w:iCs w:val="0"/>
                <w:smallCaps w:val="0"/>
                <w:color w:val="000000"/>
                <w:sz w:val="22"/>
                <w:szCs w:val="22"/>
                <w:bdr w:val="nil"/>
                <w:rtl w:val="0"/>
              </w:rPr>
              <w:t>Average total cost is the sum of variable and fixed costs divided by the number of units produced.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77. </w:t>
            </w:r>
            <w:r>
              <w:rPr>
                <w:rStyle w:val="DefaultParagraphFont"/>
                <w:rFonts w:ascii="Times New Roman" w:eastAsia="Times New Roman" w:hAnsi="Times New Roman" w:cs="Times New Roman"/>
                <w:b w:val="0"/>
                <w:bCs w:val="0"/>
                <w:i w:val="0"/>
                <w:iCs w:val="0"/>
                <w:smallCaps w:val="0"/>
                <w:color w:val="000000"/>
                <w:sz w:val="22"/>
                <w:szCs w:val="22"/>
                <w:bdr w:val="nil"/>
                <w:rtl w:val="0"/>
              </w:rPr>
              <w:t>A trade discount is a payment to channel members for performing marketing functions.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78. </w:t>
            </w:r>
            <w:r>
              <w:rPr>
                <w:rStyle w:val="DefaultParagraphFont"/>
                <w:rFonts w:ascii="Times New Roman" w:eastAsia="Times New Roman" w:hAnsi="Times New Roman" w:cs="Times New Roman"/>
                <w:b w:val="0"/>
                <w:bCs w:val="0"/>
                <w:i w:val="0"/>
                <w:iCs w:val="0"/>
                <w:smallCaps w:val="0"/>
                <w:color w:val="000000"/>
                <w:sz w:val="22"/>
                <w:szCs w:val="22"/>
                <w:bdr w:val="nil"/>
                <w:rtl w:val="0"/>
              </w:rPr>
              <w:t>Demand for products considered necessities will tend to be inelastic across wide ranges of price.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79. </w:t>
            </w:r>
            <w:r>
              <w:rPr>
                <w:rStyle w:val="DefaultParagraphFont"/>
                <w:rFonts w:ascii="Times New Roman" w:eastAsia="Times New Roman" w:hAnsi="Times New Roman" w:cs="Times New Roman"/>
                <w:b w:val="0"/>
                <w:bCs w:val="0"/>
                <w:i w:val="0"/>
                <w:iCs w:val="0"/>
                <w:smallCaps w:val="0"/>
                <w:color w:val="000000"/>
                <w:sz w:val="22"/>
                <w:szCs w:val="22"/>
                <w:bdr w:val="nil"/>
                <w:rtl w:val="0"/>
              </w:rPr>
              <w:t>A manufacturer’s list price must incorporate the costs incurred by channel members in performing required marketing functions and expected profit margins for each member.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80. </w:t>
            </w:r>
            <w:r>
              <w:rPr>
                <w:rStyle w:val="DefaultParagraphFont"/>
                <w:rFonts w:ascii="Times New Roman" w:eastAsia="Times New Roman" w:hAnsi="Times New Roman" w:cs="Times New Roman"/>
                <w:b w:val="0"/>
                <w:bCs w:val="0"/>
                <w:i w:val="0"/>
                <w:iCs w:val="0"/>
                <w:smallCaps w:val="0"/>
                <w:color w:val="000000"/>
                <w:sz w:val="22"/>
                <w:szCs w:val="22"/>
                <w:bdr w:val="nil"/>
                <w:rtl w:val="0"/>
              </w:rPr>
              <w:t>Cumulative quantity discounts are price reductions based on the volume of product purchased during a stated period of time.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81. </w:t>
            </w:r>
            <w:r>
              <w:rPr>
                <w:rStyle w:val="DefaultParagraphFont"/>
                <w:rFonts w:ascii="Times New Roman" w:eastAsia="Times New Roman" w:hAnsi="Times New Roman" w:cs="Times New Roman"/>
                <w:b w:val="0"/>
                <w:bCs w:val="0"/>
                <w:i w:val="0"/>
                <w:iCs w:val="0"/>
                <w:smallCaps w:val="0"/>
                <w:color w:val="000000"/>
                <w:sz w:val="22"/>
                <w:szCs w:val="22"/>
                <w:bdr w:val="nil"/>
                <w:rtl w:val="0"/>
              </w:rPr>
              <w:t>Flexible cost-plus global pricing allows companies to grant discounts or change prices according to shifts in the competitive environment or fluctuations in international exchange rates.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82. </w:t>
            </w:r>
            <w:r>
              <w:rPr>
                <w:rStyle w:val="DefaultParagraphFont"/>
                <w:rFonts w:ascii="Times New Roman" w:eastAsia="Times New Roman" w:hAnsi="Times New Roman" w:cs="Times New Roman"/>
                <w:b w:val="0"/>
                <w:bCs w:val="0"/>
                <w:i w:val="0"/>
                <w:iCs w:val="0"/>
                <w:smallCaps w:val="0"/>
                <w:color w:val="000000"/>
                <w:sz w:val="22"/>
                <w:szCs w:val="22"/>
                <w:bdr w:val="nil"/>
                <w:rtl w:val="0"/>
              </w:rPr>
              <w:t>Firms using prestige pricing set relatively high prices to develop and maintain an image of quality and exclusiveness that appeals to status-conscious consumers.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83. </w:t>
            </w:r>
            <w:r>
              <w:rPr>
                <w:rStyle w:val="DefaultParagraphFont"/>
                <w:rFonts w:ascii="Times New Roman" w:eastAsia="Times New Roman" w:hAnsi="Times New Roman" w:cs="Times New Roman"/>
                <w:b w:val="0"/>
                <w:bCs w:val="0"/>
                <w:i w:val="0"/>
                <w:iCs w:val="0"/>
                <w:smallCaps w:val="0"/>
                <w:color w:val="000000"/>
                <w:sz w:val="22"/>
                <w:szCs w:val="22"/>
                <w:bdr w:val="nil"/>
                <w:rtl w:val="0"/>
              </w:rPr>
              <w:t>MBNA offers an opportunity for credit card customers to transfer balances from competitive cards and pay low financing for a six-month period. After the introductory period is over, the rate will increase to the normal percentage. MBNA’s strategy is to penetrate the market and obtain increased market share.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84. </w:t>
            </w:r>
            <w:r>
              <w:rPr>
                <w:rStyle w:val="DefaultParagraphFont"/>
                <w:rFonts w:ascii="Times New Roman" w:eastAsia="Times New Roman" w:hAnsi="Times New Roman" w:cs="Times New Roman"/>
                <w:b w:val="0"/>
                <w:bCs w:val="0"/>
                <w:i w:val="0"/>
                <w:iCs w:val="0"/>
                <w:smallCaps w:val="0"/>
                <w:color w:val="000000"/>
                <w:sz w:val="22"/>
                <w:szCs w:val="22"/>
                <w:bdr w:val="nil"/>
                <w:rtl w:val="0"/>
              </w:rPr>
              <w:t>Skimming pricing strategies are also known as “market-plus pricing.”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85. </w:t>
            </w:r>
            <w:r>
              <w:rPr>
                <w:rStyle w:val="DefaultParagraphFont"/>
                <w:rFonts w:ascii="Times New Roman" w:eastAsia="Times New Roman" w:hAnsi="Times New Roman" w:cs="Times New Roman"/>
                <w:b w:val="0"/>
                <w:bCs w:val="0"/>
                <w:i w:val="0"/>
                <w:iCs w:val="0"/>
                <w:smallCaps w:val="0"/>
                <w:color w:val="000000"/>
                <w:sz w:val="22"/>
                <w:szCs w:val="22"/>
                <w:bdr w:val="nil"/>
                <w:rtl w:val="0"/>
              </w:rPr>
              <w:t>Tariffs often make it possible for firms to set prices on domestically priced goods well above world market levels.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86. </w:t>
            </w:r>
            <w:r>
              <w:rPr>
                <w:rStyle w:val="DefaultParagraphFont"/>
                <w:rFonts w:ascii="Times New Roman" w:eastAsia="Times New Roman" w:hAnsi="Times New Roman" w:cs="Times New Roman"/>
                <w:b w:val="0"/>
                <w:bCs w:val="0"/>
                <w:i w:val="0"/>
                <w:iCs w:val="0"/>
                <w:smallCaps w:val="0"/>
                <w:color w:val="000000"/>
                <w:sz w:val="22"/>
                <w:szCs w:val="22"/>
                <w:bdr w:val="nil"/>
                <w:rtl w:val="0"/>
              </w:rPr>
              <w:t>The price of a product always involves money as the medium that facilitates the exchange.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87. </w:t>
            </w:r>
            <w:r>
              <w:rPr>
                <w:rStyle w:val="DefaultParagraphFont"/>
                <w:rFonts w:ascii="Times New Roman" w:eastAsia="Times New Roman" w:hAnsi="Times New Roman" w:cs="Times New Roman"/>
                <w:b w:val="0"/>
                <w:bCs w:val="0"/>
                <w:i w:val="0"/>
                <w:iCs w:val="0"/>
                <w:smallCaps w:val="0"/>
                <w:color w:val="000000"/>
                <w:sz w:val="22"/>
                <w:szCs w:val="22"/>
                <w:bdr w:val="nil"/>
                <w:rtl w:val="0"/>
              </w:rPr>
              <w:t>An internal transfer price is the price for sending goods from one profit centre within the company to another.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88. </w:t>
            </w:r>
            <w:r>
              <w:rPr>
                <w:rStyle w:val="DefaultParagraphFont"/>
                <w:rFonts w:ascii="Times New Roman" w:eastAsia="Times New Roman" w:hAnsi="Times New Roman" w:cs="Times New Roman"/>
                <w:b w:val="0"/>
                <w:bCs w:val="0"/>
                <w:i w:val="0"/>
                <w:iCs w:val="0"/>
                <w:smallCaps w:val="0"/>
                <w:color w:val="000000"/>
                <w:sz w:val="22"/>
                <w:szCs w:val="22"/>
                <w:bdr w:val="nil"/>
                <w:rtl w:val="0"/>
              </w:rPr>
              <w:t>Lower “off-season” prices for lodging at resorts illustrates the use of yield management as a strategy to generate revenues for a largely fixed-cost industry.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89. </w:t>
            </w:r>
            <w:r>
              <w:rPr>
                <w:rStyle w:val="DefaultParagraphFont"/>
                <w:rFonts w:ascii="Times New Roman" w:eastAsia="Times New Roman" w:hAnsi="Times New Roman" w:cs="Times New Roman"/>
                <w:b w:val="0"/>
                <w:bCs w:val="0"/>
                <w:i w:val="0"/>
                <w:iCs w:val="0"/>
                <w:smallCaps w:val="0"/>
                <w:color w:val="000000"/>
                <w:sz w:val="22"/>
                <w:szCs w:val="22"/>
                <w:bdr w:val="nil"/>
                <w:rtl w:val="0"/>
              </w:rPr>
              <w:t>Assume the demand for a particular service is highly elastic. The firm can actually increase revenue by lowering the price.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90. </w:t>
            </w:r>
            <w:r>
              <w:rPr>
                <w:rStyle w:val="DefaultParagraphFont"/>
                <w:rFonts w:ascii="Times New Roman" w:eastAsia="Times New Roman" w:hAnsi="Times New Roman" w:cs="Times New Roman"/>
                <w:b w:val="0"/>
                <w:bCs w:val="0"/>
                <w:i w:val="0"/>
                <w:iCs w:val="0"/>
                <w:smallCaps w:val="0"/>
                <w:color w:val="000000"/>
                <w:sz w:val="22"/>
                <w:szCs w:val="22"/>
                <w:bdr w:val="nil"/>
                <w:rtl w:val="0"/>
              </w:rPr>
              <w:t>A fitness club that advertises a special rate for customers who sign up during the first two weeks of January is using a promotional pricing strategy.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91. </w:t>
            </w:r>
            <w:r>
              <w:rPr>
                <w:rStyle w:val="DefaultParagraphFont"/>
                <w:rFonts w:ascii="Times New Roman" w:eastAsia="Times New Roman" w:hAnsi="Times New Roman" w:cs="Times New Roman"/>
                <w:b w:val="0"/>
                <w:bCs w:val="0"/>
                <w:i w:val="0"/>
                <w:iCs w:val="0"/>
                <w:smallCaps w:val="0"/>
                <w:color w:val="000000"/>
                <w:sz w:val="22"/>
                <w:szCs w:val="22"/>
                <w:bdr w:val="nil"/>
                <w:rtl w:val="0"/>
              </w:rPr>
              <w:t>Under competitive pricing, when firms follow suit after a competitor has lowered its price, the price cut will leave all competitors with less revenue unless the lower price attracts new customers and expands the overall market enough to offset the per-unit loss of revenue.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92. </w:t>
            </w:r>
            <w:r>
              <w:rPr>
                <w:rStyle w:val="DefaultParagraphFont"/>
                <w:rFonts w:ascii="Times New Roman" w:eastAsia="Times New Roman" w:hAnsi="Times New Roman" w:cs="Times New Roman"/>
                <w:b w:val="0"/>
                <w:bCs w:val="0"/>
                <w:i w:val="0"/>
                <w:iCs w:val="0"/>
                <w:smallCaps w:val="0"/>
                <w:color w:val="000000"/>
                <w:sz w:val="22"/>
                <w:szCs w:val="22"/>
                <w:bdr w:val="nil"/>
                <w:rtl w:val="0"/>
              </w:rPr>
              <w:t>A loss leader is a product priced below cost by a retailer that hopes the price will attract customers who will then buy other, regularly priced merchandise.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93. </w:t>
            </w:r>
            <w:r>
              <w:rPr>
                <w:rStyle w:val="DefaultParagraphFont"/>
                <w:rFonts w:ascii="Times New Roman" w:eastAsia="Times New Roman" w:hAnsi="Times New Roman" w:cs="Times New Roman"/>
                <w:b w:val="0"/>
                <w:bCs w:val="0"/>
                <w:i w:val="0"/>
                <w:iCs w:val="0"/>
                <w:smallCaps w:val="0"/>
                <w:color w:val="000000"/>
                <w:sz w:val="22"/>
                <w:szCs w:val="22"/>
                <w:bdr w:val="nil"/>
                <w:rtl w:val="0"/>
              </w:rPr>
              <w:t>Customary prices are prices set on the basis of detailed calculations of product costs and contribution to profit margin.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94. </w:t>
            </w:r>
            <w:r>
              <w:rPr>
                <w:rStyle w:val="DefaultParagraphFont"/>
                <w:rFonts w:ascii="Times New Roman" w:eastAsia="Times New Roman" w:hAnsi="Times New Roman" w:cs="Times New Roman"/>
                <w:b w:val="0"/>
                <w:bCs w:val="0"/>
                <w:i w:val="0"/>
                <w:iCs w:val="0"/>
                <w:smallCaps w:val="0"/>
                <w:color w:val="000000"/>
                <w:sz w:val="22"/>
                <w:szCs w:val="22"/>
                <w:bdr w:val="nil"/>
                <w:rtl w:val="0"/>
              </w:rPr>
              <w:t>Generally, flexible pricing policies are to be found in a mass-selling marketing program, while programs based on individual bargaining rely on one-price policies.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95. </w:t>
            </w:r>
            <w:r>
              <w:rPr>
                <w:rStyle w:val="DefaultParagraphFont"/>
                <w:rFonts w:ascii="Times New Roman" w:eastAsia="Times New Roman" w:hAnsi="Times New Roman" w:cs="Times New Roman"/>
                <w:b w:val="0"/>
                <w:bCs w:val="0"/>
                <w:i w:val="0"/>
                <w:iCs w:val="0"/>
                <w:smallCaps w:val="0"/>
                <w:color w:val="000000"/>
                <w:sz w:val="22"/>
                <w:szCs w:val="22"/>
                <w:bdr w:val="nil"/>
                <w:rtl w:val="0"/>
              </w:rPr>
              <w:t>Penetration pricing is often used in a market in which a new product is likely to face strong competition when introduced.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bCs/>
                <w:i w:val="0"/>
                <w:iCs w:val="0"/>
                <w:smallCaps w:val="0"/>
                <w:color w:val="000000"/>
                <w:sz w:val="22"/>
                <w:szCs w:val="22"/>
                <w:bdr w:val="nil"/>
                <w:rtl w:val="0"/>
              </w:rPr>
              <w:t>Multiple Choice</w:t>
            </w:r>
          </w:p>
          <w:p>
            <w:pPr>
              <w:shd w:val="clear" w:color="auto" w:fill="FFFFFF"/>
              <w:bidi w:val="0"/>
              <w:jc w:val="left"/>
            </w:pPr>
            <w:r>
              <w:rPr>
                <w:rStyle w:val="DefaultParagraphFont"/>
                <w:rFonts w:ascii="Times New Roman" w:eastAsia="Times New Roman" w:hAnsi="Times New Roman" w:cs="Times New Roman"/>
                <w:b w:val="0"/>
                <w:bCs w:val="0"/>
                <w:i/>
                <w:iCs/>
                <w:smallCaps w:val="0"/>
                <w:color w:val="000000"/>
                <w:sz w:val="24"/>
                <w:szCs w:val="24"/>
                <w:bdr w:val="nil"/>
                <w:rtl w:val="0"/>
              </w:rPr>
              <w:t>Indicate the answer choice that best completes the statement or answers the question.</w:t>
            </w:r>
          </w:p>
        </w:tc>
      </w:tr>
    </w:tbl>
    <w:p>
      <w:pPr>
        <w:shd w:val="clear" w:color="auto" w:fill="FFFFFF"/>
        <w:bidi w:val="0"/>
        <w:spacing w:after="90"/>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96. 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statement best describes full-cost pricing?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724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allocates only those fixed costs that can be directly attributed to production.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explicitly considers demand and competition.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uses all relevant variable costs in setting the product’s price.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relates overhead expenses to expected revenue.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97. </w:t>
            </w:r>
            <w:r>
              <w:rPr>
                <w:rStyle w:val="DefaultParagraphFont"/>
                <w:rFonts w:ascii="Times New Roman" w:eastAsia="Times New Roman" w:hAnsi="Times New Roman" w:cs="Times New Roman"/>
                <w:b w:val="0"/>
                <w:bCs w:val="0"/>
                <w:i w:val="0"/>
                <w:iCs w:val="0"/>
                <w:smallCaps w:val="0"/>
                <w:color w:val="000000"/>
                <w:sz w:val="22"/>
                <w:szCs w:val="22"/>
                <w:bdr w:val="nil"/>
                <w:rtl w:val="0"/>
              </w:rPr>
              <w:t>What type of pricing is “Buy three shock absorbers and get the fourth free,” as advertised by an auto repair shop, an example of?</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47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promotional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variable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one-policy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product-line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98. </w:t>
            </w:r>
            <w:r>
              <w:rPr>
                <w:rStyle w:val="DefaultParagraphFont"/>
                <w:rFonts w:ascii="Times New Roman" w:eastAsia="Times New Roman" w:hAnsi="Times New Roman" w:cs="Times New Roman"/>
                <w:b w:val="0"/>
                <w:bCs w:val="0"/>
                <w:i w:val="0"/>
                <w:iCs w:val="0"/>
                <w:smallCaps w:val="0"/>
                <w:color w:val="000000"/>
                <w:sz w:val="22"/>
                <w:szCs w:val="22"/>
                <w:bdr w:val="nil"/>
                <w:rtl w:val="0"/>
              </w:rPr>
              <w:t>What market structure best describes the Canadian airline industry?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65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pure competition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monopolistic competition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monopoly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oligopoly</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99. </w:t>
            </w:r>
            <w:r>
              <w:rPr>
                <w:rStyle w:val="DefaultParagraphFont"/>
                <w:rFonts w:ascii="Times New Roman" w:eastAsia="Times New Roman" w:hAnsi="Times New Roman" w:cs="Times New Roman"/>
                <w:b w:val="0"/>
                <w:bCs w:val="0"/>
                <w:i w:val="0"/>
                <w:iCs w:val="0"/>
                <w:smallCaps w:val="0"/>
                <w:color w:val="000000"/>
                <w:sz w:val="22"/>
                <w:szCs w:val="22"/>
                <w:bdr w:val="nil"/>
                <w:rtl w:val="0"/>
              </w:rPr>
              <w:t>What costs are used in incremental-cost pricing?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621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all relevant variable costs in setting a product’s price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costs based on price theory and profit maximization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only those costs that are directly attributable to a specific output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all fixed costs that are not attributable to total variable cost (TVC)</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100. </w:t>
            </w:r>
            <w:r>
              <w:rPr>
                <w:rStyle w:val="DefaultParagraphFont"/>
                <w:rFonts w:ascii="Times New Roman" w:eastAsia="Times New Roman" w:hAnsi="Times New Roman" w:cs="Times New Roman"/>
                <w:b w:val="0"/>
                <w:bCs w:val="0"/>
                <w:i w:val="0"/>
                <w:iCs w:val="0"/>
                <w:smallCaps w:val="0"/>
                <w:color w:val="000000"/>
                <w:sz w:val="22"/>
                <w:szCs w:val="22"/>
                <w:bdr w:val="nil"/>
                <w:rtl w:val="0"/>
              </w:rPr>
              <w:t>When do buyers and sellers often set purchase terms using negotiated contracts?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518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when there are a multitude of suppliers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when only one available supplier exists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when research and development work is not necessary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when purchases exceed $5,000</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101. 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is an example of a rebate?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664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 off a $100 purchase for buying in quantity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 off a $100 purchase for paying the bill within 10 days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$25 off a $100 purchase because of a trade-in at the time of transaction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 returned by mail after a $100 purchase for making the purchase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102. </w:t>
            </w:r>
            <w:r>
              <w:rPr>
                <w:rStyle w:val="DefaultParagraphFont"/>
                <w:rFonts w:ascii="Times New Roman" w:eastAsia="Times New Roman" w:hAnsi="Times New Roman" w:cs="Times New Roman"/>
                <w:b w:val="0"/>
                <w:bCs w:val="0"/>
                <w:i w:val="0"/>
                <w:iCs w:val="0"/>
                <w:smallCaps w:val="0"/>
                <w:color w:val="000000"/>
                <w:sz w:val="22"/>
                <w:szCs w:val="22"/>
                <w:bdr w:val="nil"/>
                <w:rtl w:val="0"/>
              </w:rPr>
              <w:t>When do online marketers run the risk of cannibalization?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10"/>
              <w:gridCol w:w="803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when they compete with off-price houses on the Internet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when they self-inflict price cuts by creating competition among their own products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when they construct numerous new brick and mortar stores alongside their virtual websites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when they hold onto tradition in the face of new technology</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103. </w:t>
            </w:r>
            <w:r>
              <w:rPr>
                <w:rStyle w:val="DefaultParagraphFont"/>
                <w:rFonts w:ascii="Times New Roman" w:eastAsia="Times New Roman" w:hAnsi="Times New Roman" w:cs="Times New Roman"/>
                <w:b w:val="0"/>
                <w:bCs w:val="0"/>
                <w:i w:val="0"/>
                <w:iCs w:val="0"/>
                <w:smallCaps w:val="0"/>
                <w:color w:val="000000"/>
                <w:sz w:val="22"/>
                <w:szCs w:val="22"/>
                <w:bdr w:val="nil"/>
                <w:rtl w:val="0"/>
              </w:rPr>
              <w:t>The following table depicts the marginal revenue and marginal cost at various levels of output. At what level of output is profit maximized?</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Marginal Revenue and Marginal Cost</w:t>
            </w:r>
          </w:p>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Output Marginal Revenue Marginal Cost</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100 $12 $10</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150 12 10</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200 14 14</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250 14 14</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21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100 units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150 units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200 units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250 units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104. </w:t>
            </w:r>
            <w:r>
              <w:rPr>
                <w:rStyle w:val="DefaultParagraphFont"/>
                <w:rFonts w:ascii="Times New Roman" w:eastAsia="Times New Roman" w:hAnsi="Times New Roman" w:cs="Times New Roman"/>
                <w:b w:val="0"/>
                <w:bCs w:val="0"/>
                <w:i w:val="0"/>
                <w:iCs w:val="0"/>
                <w:smallCaps w:val="0"/>
                <w:color w:val="000000"/>
                <w:sz w:val="22"/>
                <w:szCs w:val="22"/>
                <w:bdr w:val="nil"/>
                <w:rtl w:val="0"/>
              </w:rPr>
              <w:t xml:space="preserve">In what type of market structure would a producer have the </w:t>
            </w:r>
            <w:r>
              <w:rPr>
                <w:rStyle w:val="DefaultParagraphFont"/>
                <w:rFonts w:ascii="Times New Roman" w:eastAsia="Times New Roman" w:hAnsi="Times New Roman" w:cs="Times New Roman"/>
                <w:b w:val="0"/>
                <w:bCs w:val="0"/>
                <w:i/>
                <w:iCs/>
                <w:smallCaps w:val="0"/>
                <w:color w:val="000000"/>
                <w:sz w:val="22"/>
                <w:szCs w:val="22"/>
                <w:bdr w:val="nil"/>
                <w:rtl w:val="0"/>
              </w:rPr>
              <w:t>least</w:t>
            </w:r>
            <w:r>
              <w:rPr>
                <w:rStyle w:val="DefaultParagraphFont"/>
                <w:rFonts w:ascii="Times New Roman" w:eastAsia="Times New Roman" w:hAnsi="Times New Roman" w:cs="Times New Roman"/>
                <w:b w:val="0"/>
                <w:bCs w:val="0"/>
                <w:i w:val="0"/>
                <w:iCs w:val="0"/>
                <w:smallCaps w:val="0"/>
                <w:color w:val="000000"/>
                <w:sz w:val="22"/>
                <w:szCs w:val="22"/>
                <w:bdr w:val="nil"/>
                <w:rtl w:val="0"/>
              </w:rPr>
              <w:t xml:space="preserve"> amount of flexibility in setting prices?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65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pure competition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monopolistic competition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oligopoly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monopoly</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105. 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recommended price approach for a company that is expanding into the global market and will face rather low foreign marketing costs?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94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transfer pricing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dual pricing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market-differentiated pricing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standard worldwide price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106. </w:t>
            </w:r>
            <w:r>
              <w:rPr>
                <w:rStyle w:val="DefaultParagraphFont"/>
                <w:rFonts w:ascii="Times New Roman" w:eastAsia="Times New Roman" w:hAnsi="Times New Roman" w:cs="Times New Roman"/>
                <w:b w:val="0"/>
                <w:bCs w:val="0"/>
                <w:i w:val="0"/>
                <w:iCs w:val="0"/>
                <w:smallCaps w:val="0"/>
                <w:color w:val="000000"/>
                <w:sz w:val="22"/>
                <w:szCs w:val="22"/>
                <w:bdr w:val="nil"/>
                <w:rtl w:val="0"/>
              </w:rPr>
              <w:t>What type of pricing is being used when the price of Cheerios cereal is displayed as 14.7 cents per gram?</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40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odd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commodity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unit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penetration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107. </w:t>
            </w:r>
            <w:r>
              <w:rPr>
                <w:rStyle w:val="DefaultParagraphFont"/>
                <w:rFonts w:ascii="Times New Roman" w:eastAsia="Times New Roman" w:hAnsi="Times New Roman" w:cs="Times New Roman"/>
                <w:b w:val="0"/>
                <w:bCs w:val="0"/>
                <w:i w:val="0"/>
                <w:iCs w:val="0"/>
                <w:smallCaps w:val="0"/>
                <w:color w:val="000000"/>
                <w:sz w:val="22"/>
                <w:szCs w:val="22"/>
                <w:bdr w:val="nil"/>
                <w:rtl w:val="0"/>
              </w:rPr>
              <w:t>Mignon d’Armitage manufactures jewellery. This firm is planning to introduce a new necklace and is trying to determine how many units it must sell in order to break even. The variable cost for each unit will be $20, and it is expected to sell the necklace at a price of 45 each. At a fixed cost of $100,000, how many units must be sold to break even?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9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2,500</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4,000</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5,000</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7,500</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108. </w:t>
            </w:r>
            <w:r>
              <w:rPr>
                <w:rStyle w:val="DefaultParagraphFont"/>
                <w:rFonts w:ascii="Times New Roman" w:eastAsia="Times New Roman" w:hAnsi="Times New Roman" w:cs="Times New Roman"/>
                <w:b w:val="0"/>
                <w:bCs w:val="0"/>
                <w:i w:val="0"/>
                <w:iCs w:val="0"/>
                <w:smallCaps w:val="0"/>
                <w:color w:val="000000"/>
                <w:sz w:val="22"/>
                <w:szCs w:val="22"/>
                <w:bdr w:val="nil"/>
                <w:rtl w:val="0"/>
              </w:rPr>
              <w:t>Harding &amp; Stanley Limited has been charged with price discrimination under the Competition Act. What would be the best defense against the charge?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16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bid rigging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predatory pricing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price discrimination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price fixing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109. </w:t>
            </w:r>
            <w:r>
              <w:rPr>
                <w:rStyle w:val="DefaultParagraphFont"/>
                <w:rFonts w:ascii="Times New Roman" w:eastAsia="Times New Roman" w:hAnsi="Times New Roman" w:cs="Times New Roman"/>
                <w:b w:val="0"/>
                <w:bCs w:val="0"/>
                <w:i w:val="0"/>
                <w:iCs w:val="0"/>
                <w:smallCaps w:val="0"/>
                <w:color w:val="000000"/>
                <w:sz w:val="22"/>
                <w:szCs w:val="22"/>
                <w:bdr w:val="nil"/>
                <w:rtl w:val="0"/>
              </w:rPr>
              <w:t>In a recent special offer, any customer who brought in a toaster oven, working or not, was given a $50 credit toward the purchase of a new Amana microwave oven. What is this an example of?</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42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psychological pricing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trade-in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cash discount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promotional allowance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110. </w:t>
            </w:r>
            <w:r>
              <w:rPr>
                <w:rStyle w:val="DefaultParagraphFont"/>
                <w:rFonts w:ascii="Times New Roman" w:eastAsia="Times New Roman" w:hAnsi="Times New Roman" w:cs="Times New Roman"/>
                <w:b w:val="0"/>
                <w:bCs w:val="0"/>
                <w:i w:val="0"/>
                <w:iCs w:val="0"/>
                <w:smallCaps w:val="0"/>
                <w:color w:val="000000"/>
                <w:sz w:val="22"/>
                <w:szCs w:val="22"/>
                <w:bdr w:val="nil"/>
                <w:rtl w:val="0"/>
              </w:rPr>
              <w:t>At present, what are both long-distance telephone services and wireless carriers tending to adhere to?</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97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competitive pricing objective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prestige pricing policy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breakeven pricing approach</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psychological pricing model</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111. 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it called when a manufacturer offers an intermediary a percentage discount off the list price of products it handles in exchange for performing certain wholesaling activities?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17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cash rebate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list price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cumulative discount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trade discount</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112. </w:t>
            </w:r>
            <w:r>
              <w:rPr>
                <w:rStyle w:val="DefaultParagraphFont"/>
                <w:rFonts w:ascii="Times New Roman" w:eastAsia="Times New Roman" w:hAnsi="Times New Roman" w:cs="Times New Roman"/>
                <w:b w:val="0"/>
                <w:bCs w:val="0"/>
                <w:i w:val="0"/>
                <w:iCs w:val="0"/>
                <w:smallCaps w:val="0"/>
                <w:color w:val="000000"/>
                <w:sz w:val="22"/>
                <w:szCs w:val="22"/>
                <w:bdr w:val="nil"/>
                <w:rtl w:val="0"/>
              </w:rPr>
              <w:t>What do prestige pricing objectives emphasize?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40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quality and exclusivity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revenue maximization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cost minimization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sales maximization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113. </w:t>
            </w:r>
            <w:r>
              <w:rPr>
                <w:rStyle w:val="DefaultParagraphFont"/>
                <w:rFonts w:ascii="Times New Roman" w:eastAsia="Times New Roman" w:hAnsi="Times New Roman" w:cs="Times New Roman"/>
                <w:b w:val="0"/>
                <w:bCs w:val="0"/>
                <w:i w:val="0"/>
                <w:iCs w:val="0"/>
                <w:smallCaps w:val="0"/>
                <w:color w:val="000000"/>
                <w:sz w:val="22"/>
                <w:szCs w:val="22"/>
                <w:bdr w:val="nil"/>
                <w:rtl w:val="0"/>
              </w:rPr>
              <w:t>What does pricing policy featuring variable pricing have?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93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price fluctuations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price flexibility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price variability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discount prices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114. </w:t>
            </w:r>
            <w:r>
              <w:rPr>
                <w:rStyle w:val="DefaultParagraphFont"/>
                <w:rFonts w:ascii="Times New Roman" w:eastAsia="Times New Roman" w:hAnsi="Times New Roman" w:cs="Times New Roman"/>
                <w:b w:val="0"/>
                <w:bCs w:val="0"/>
                <w:i w:val="0"/>
                <w:iCs w:val="0"/>
                <w:smallCaps w:val="0"/>
                <w:color w:val="000000"/>
                <w:sz w:val="22"/>
                <w:szCs w:val="22"/>
                <w:bdr w:val="nil"/>
                <w:rtl w:val="0"/>
              </w:rPr>
              <w:t>A retailer is considering expanding to a second location. What might the retailer use in a breakeven analysis to examine the sales level needed to achieve expansion?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94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marginal analysis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breakeven point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demand curve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target return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115. 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common pricing strategy used in selling expensive and luxurious automobiles?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85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meeting competitors’ prices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return on investment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prestige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revenue maximization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116. </w:t>
            </w:r>
            <w:r>
              <w:rPr>
                <w:rStyle w:val="DefaultParagraphFont"/>
                <w:rFonts w:ascii="Times New Roman" w:eastAsia="Times New Roman" w:hAnsi="Times New Roman" w:cs="Times New Roman"/>
                <w:b w:val="0"/>
                <w:bCs w:val="0"/>
                <w:i w:val="0"/>
                <w:iCs w:val="0"/>
                <w:smallCaps w:val="0"/>
                <w:color w:val="000000"/>
                <w:sz w:val="22"/>
                <w:szCs w:val="22"/>
                <w:bdr w:val="nil"/>
                <w:rtl w:val="0"/>
              </w:rPr>
              <w:t>What type of discount is given off the list price for prompt payment of the invoice?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29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cash</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trade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quantity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functional</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117. 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a characteristic of the price-quality relationship, in the absence of other cues?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768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Many buyers interpret low prices as signals of high-quality products.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Price offers no clue of a product’s quality to prospective purchasers.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Price is an important indicator of product quality to consumers.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relationship between price and quality holds true only in declining economies.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118. 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a theatre practising when they lower prices in the afternoon to offset low demand and raise prices in the evening when demand rises?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69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breakeven analysis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yield management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exploitation of the local theatre-goers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marginal pricing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119. 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pricing strategy tries to remove price as a strategic weapon?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59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penetration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everyday low</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skimming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competitive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120. </w:t>
            </w:r>
            <w:r>
              <w:rPr>
                <w:rStyle w:val="DefaultParagraphFont"/>
                <w:rFonts w:ascii="Times New Roman" w:eastAsia="Times New Roman" w:hAnsi="Times New Roman" w:cs="Times New Roman"/>
                <w:b w:val="0"/>
                <w:bCs w:val="0"/>
                <w:i w:val="0"/>
                <w:iCs w:val="0"/>
                <w:smallCaps w:val="0"/>
                <w:color w:val="000000"/>
                <w:sz w:val="22"/>
                <w:szCs w:val="22"/>
                <w:bdr w:val="nil"/>
                <w:rtl w:val="0"/>
              </w:rPr>
              <w:t>What did the Profit Impact of Market Strategies Project (PIMS) reveal were the two most important factors influencing profitability?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63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sales cost and market demand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 quality and market share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profit margin and market share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profit maximization and competition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121. </w:t>
            </w:r>
            <w:r>
              <w:rPr>
                <w:rStyle w:val="DefaultParagraphFont"/>
                <w:rFonts w:ascii="Times New Roman" w:eastAsia="Times New Roman" w:hAnsi="Times New Roman" w:cs="Times New Roman"/>
                <w:b w:val="0"/>
                <w:bCs w:val="0"/>
                <w:i w:val="0"/>
                <w:iCs w:val="0"/>
                <w:smallCaps w:val="0"/>
                <w:color w:val="000000"/>
                <w:sz w:val="22"/>
                <w:szCs w:val="22"/>
                <w:bdr w:val="nil"/>
                <w:rtl w:val="0"/>
              </w:rPr>
              <w:t xml:space="preserve">Which of the following is </w:t>
            </w:r>
            <w:r>
              <w:rPr>
                <w:rStyle w:val="DefaultParagraphFont"/>
                <w:rFonts w:ascii="Times New Roman" w:eastAsia="Times New Roman" w:hAnsi="Times New Roman" w:cs="Times New Roman"/>
                <w:b w:val="0"/>
                <w:bCs w:val="0"/>
                <w:i/>
                <w:iCs/>
                <w:smallCaps w:val="0"/>
                <w:color w:val="000000"/>
                <w:sz w:val="22"/>
                <w:szCs w:val="22"/>
                <w:bdr w:val="nil"/>
                <w:rtl w:val="0"/>
              </w:rPr>
              <w:t>NOT</w:t>
            </w:r>
            <w:r>
              <w:rPr>
                <w:rStyle w:val="DefaultParagraphFont"/>
                <w:rFonts w:ascii="Times New Roman" w:eastAsia="Times New Roman" w:hAnsi="Times New Roman" w:cs="Times New Roman"/>
                <w:b w:val="0"/>
                <w:bCs w:val="0"/>
                <w:i w:val="0"/>
                <w:iCs w:val="0"/>
                <w:smallCaps w:val="0"/>
                <w:color w:val="000000"/>
                <w:sz w:val="22"/>
                <w:szCs w:val="22"/>
                <w:bdr w:val="nil"/>
                <w:rtl w:val="0"/>
              </w:rPr>
              <w:t xml:space="preserve"> an advantage of skimming pricing?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183"/>
              <w:gridCol w:w="805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allows a manufacturer to quickly recover its research and development costs.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allows marketers to control demand at certain points in the introductory stages of a product’s life cycle.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Potential competitors see innovative firms reaping large financial returns and decide to enter the market.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is a useful tool for setting a market entry price when there is little or no competition.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122. </w:t>
            </w:r>
            <w:r>
              <w:rPr>
                <w:rStyle w:val="DefaultParagraphFont"/>
                <w:rFonts w:ascii="Times New Roman" w:eastAsia="Times New Roman" w:hAnsi="Times New Roman" w:cs="Times New Roman"/>
                <w:b w:val="0"/>
                <w:bCs w:val="0"/>
                <w:i w:val="0"/>
                <w:iCs w:val="0"/>
                <w:smallCaps w:val="0"/>
                <w:color w:val="000000"/>
                <w:sz w:val="22"/>
                <w:szCs w:val="22"/>
                <w:bdr w:val="nil"/>
                <w:rtl w:val="0"/>
              </w:rPr>
              <w:t>A Swedish telephone maker transfers phones costing $10 to produce to its Canadian subsidiary for a transfer price of $20. The Canadian subsidiary sells the phones to retailers for $25 each and spends $5 per phone in promotion and distribution expenses. What is the outcome for the Canadian subsidiary?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691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makes $10, on which it pays Canadian taxes.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makes $15, all of which is taxable in Canada.</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breaks even on the deal because it spends all its revenues.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makes a total of $25 on the deal because the phones are effectively free.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123. 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pricing method uses a base-cost figure per unit and adds a markup to cover unassigned costs and to provide a profit?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15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marginal analysis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breakeven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modified breakeven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cost-plus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124. </w:t>
            </w:r>
            <w:r>
              <w:rPr>
                <w:rStyle w:val="DefaultParagraphFont"/>
                <w:rFonts w:ascii="Times New Roman" w:eastAsia="Times New Roman" w:hAnsi="Times New Roman" w:cs="Times New Roman"/>
                <w:b w:val="0"/>
                <w:bCs w:val="0"/>
                <w:i w:val="0"/>
                <w:iCs w:val="0"/>
                <w:smallCaps w:val="0"/>
                <w:color w:val="000000"/>
                <w:sz w:val="22"/>
                <w:szCs w:val="22"/>
                <w:bdr w:val="nil"/>
                <w:rtl w:val="0"/>
              </w:rPr>
              <w:t>What are the two common cost-oriented pricing methods?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423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marginal cost and marginal revenue pricing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full-cost and incremental-cost pricing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markup and markdown pricing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profitability and volume pricing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125. </w:t>
            </w:r>
            <w:r>
              <w:rPr>
                <w:rStyle w:val="DefaultParagraphFont"/>
                <w:rFonts w:ascii="Times New Roman" w:eastAsia="Times New Roman" w:hAnsi="Times New Roman" w:cs="Times New Roman"/>
                <w:b w:val="0"/>
                <w:bCs w:val="0"/>
                <w:i w:val="0"/>
                <w:iCs w:val="0"/>
                <w:smallCaps w:val="0"/>
                <w:color w:val="000000"/>
                <w:sz w:val="22"/>
                <w:szCs w:val="22"/>
                <w:bdr w:val="nil"/>
                <w:rtl w:val="0"/>
              </w:rPr>
              <w:t>Why does transfer pricing become especially complex when the global market is involved?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165"/>
              <w:gridCol w:w="807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global firm can use transfer pricing as a tax-avoidance device and governments dislike such activities.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Issues of quality control can be serious, even when divisions of the same firm are involved.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Shipping materials across national lines involves payment of duties and taxes, and these become part of the total price of the goods.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temperature and humidity differences between origins and destinations often damage the products.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126. 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a major problem facing company decision makers when setting transfer prices?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584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how to determine the product-service attributes of the transfer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when to complete the transfer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how to assign the controllable costs to profit centres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what price to actually charge the receiving profit centre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127. </w:t>
            </w:r>
            <w:r>
              <w:rPr>
                <w:rStyle w:val="DefaultParagraphFont"/>
                <w:rFonts w:ascii="Times New Roman" w:eastAsia="Times New Roman" w:hAnsi="Times New Roman" w:cs="Times New Roman"/>
                <w:b w:val="0"/>
                <w:bCs w:val="0"/>
                <w:i w:val="0"/>
                <w:iCs w:val="0"/>
                <w:smallCaps w:val="0"/>
                <w:color w:val="000000"/>
                <w:sz w:val="22"/>
                <w:szCs w:val="22"/>
                <w:bdr w:val="nil"/>
                <w:rtl w:val="0"/>
              </w:rPr>
              <w:t>What type of demand for a product would penetration pricing work best for?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75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elastic</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highly elastic</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inelastic</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highly inelastic</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128. </w:t>
            </w:r>
            <w:r>
              <w:rPr>
                <w:rStyle w:val="DefaultParagraphFont"/>
                <w:rFonts w:ascii="Times New Roman" w:eastAsia="Times New Roman" w:hAnsi="Times New Roman" w:cs="Times New Roman"/>
                <w:b w:val="0"/>
                <w:bCs w:val="0"/>
                <w:i w:val="0"/>
                <w:iCs w:val="0"/>
                <w:smallCaps w:val="0"/>
                <w:color w:val="000000"/>
                <w:sz w:val="22"/>
                <w:szCs w:val="22"/>
                <w:bdr w:val="nil"/>
                <w:rtl w:val="0"/>
              </w:rPr>
              <w:t>What type of pricing is used at a men’s clothing store that sells suits at four price levels ($295, $455, $525, $650)?</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62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unit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promotional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product-line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psychological</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129. </w:t>
            </w:r>
            <w:r>
              <w:rPr>
                <w:rStyle w:val="DefaultParagraphFont"/>
                <w:rFonts w:ascii="Times New Roman" w:eastAsia="Times New Roman" w:hAnsi="Times New Roman" w:cs="Times New Roman"/>
                <w:b w:val="0"/>
                <w:bCs w:val="0"/>
                <w:i w:val="0"/>
                <w:iCs w:val="0"/>
                <w:smallCaps w:val="0"/>
                <w:color w:val="000000"/>
                <w:sz w:val="22"/>
                <w:szCs w:val="22"/>
                <w:bdr w:val="nil"/>
                <w:rtl w:val="0"/>
              </w:rPr>
              <w:t>What occurs when a company offers two or more complementary products and sells them for a single price?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17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multiple packaging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combination pricing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protective pricing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bundle pricing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130. </w:t>
            </w:r>
            <w:r>
              <w:rPr>
                <w:rStyle w:val="DefaultParagraphFont"/>
                <w:rFonts w:ascii="Times New Roman" w:eastAsia="Times New Roman" w:hAnsi="Times New Roman" w:cs="Times New Roman"/>
                <w:b w:val="0"/>
                <w:bCs w:val="0"/>
                <w:i w:val="0"/>
                <w:iCs w:val="0"/>
                <w:smallCaps w:val="0"/>
                <w:color w:val="000000"/>
                <w:sz w:val="22"/>
                <w:szCs w:val="22"/>
                <w:bdr w:val="nil"/>
                <w:rtl w:val="0"/>
              </w:rPr>
              <w:t>What objectives are short-run or long-run profitability goals, usually stated as percentages of sales or investment?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15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profit maximization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volume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target-return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prestige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131. </w:t>
            </w:r>
            <w:r>
              <w:rPr>
                <w:rStyle w:val="DefaultParagraphFont"/>
                <w:rFonts w:ascii="Times New Roman" w:eastAsia="Times New Roman" w:hAnsi="Times New Roman" w:cs="Times New Roman"/>
                <w:b w:val="0"/>
                <w:bCs w:val="0"/>
                <w:i w:val="0"/>
                <w:iCs w:val="0"/>
                <w:smallCaps w:val="0"/>
                <w:color w:val="000000"/>
                <w:sz w:val="22"/>
                <w:szCs w:val="22"/>
                <w:bdr w:val="nil"/>
                <w:rtl w:val="0"/>
              </w:rPr>
              <w:t>Why does a seller use a negative cash discount?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12"/>
              <w:gridCol w:w="802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reduce prices on a one-time-only basis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improve its liquidity position and cut collection expenses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return the costs incurred by channel members in performing marketing function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reduce prices in an attempt to integrate promotional strategies within distribution channels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132. </w:t>
            </w:r>
            <w:r>
              <w:rPr>
                <w:rStyle w:val="DefaultParagraphFont"/>
                <w:rFonts w:ascii="Times New Roman" w:eastAsia="Times New Roman" w:hAnsi="Times New Roman" w:cs="Times New Roman"/>
                <w:b w:val="0"/>
                <w:bCs w:val="0"/>
                <w:i w:val="0"/>
                <w:iCs w:val="0"/>
                <w:smallCaps w:val="0"/>
                <w:color w:val="000000"/>
                <w:sz w:val="22"/>
                <w:szCs w:val="22"/>
                <w:bdr w:val="nil"/>
                <w:rtl w:val="0"/>
              </w:rPr>
              <w:t>What does the demand side of the pricing equation focus 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81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revenue curves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cost curves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marginal curves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absolute values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133. </w:t>
            </w:r>
            <w:r>
              <w:rPr>
                <w:rStyle w:val="DefaultParagraphFont"/>
                <w:rFonts w:ascii="Times New Roman" w:eastAsia="Times New Roman" w:hAnsi="Times New Roman" w:cs="Times New Roman"/>
                <w:b w:val="0"/>
                <w:bCs w:val="0"/>
                <w:i w:val="0"/>
                <w:iCs w:val="0"/>
                <w:smallCaps w:val="0"/>
                <w:color w:val="000000"/>
                <w:sz w:val="22"/>
                <w:szCs w:val="22"/>
                <w:bdr w:val="nil"/>
                <w:rtl w:val="0"/>
              </w:rPr>
              <w:t>What must estimated demand curves be based 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21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marketing research</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past practices in the industry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profit maximization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effective accounting procedures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134. 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purpose of the Competition Act?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199"/>
              <w:gridCol w:w="804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assists foreign businesses that want to enter the Canadian marketplace.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prevents businesses from earning excess profits; that is, more than the average for an industry.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tries to balance the interests of businesses and consumers.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focuses on the protection of Canada’s natural resources.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135. </w:t>
            </w:r>
            <w:r>
              <w:rPr>
                <w:rStyle w:val="DefaultParagraphFont"/>
                <w:rFonts w:ascii="Times New Roman" w:eastAsia="Times New Roman" w:hAnsi="Times New Roman" w:cs="Times New Roman"/>
                <w:b w:val="0"/>
                <w:bCs w:val="0"/>
                <w:i w:val="0"/>
                <w:iCs w:val="0"/>
                <w:smallCaps w:val="0"/>
                <w:color w:val="000000"/>
                <w:sz w:val="22"/>
                <w:szCs w:val="22"/>
                <w:bdr w:val="nil"/>
                <w:rtl w:val="0"/>
              </w:rPr>
              <w:t>What term refers to the practice of marketing merchandise at a limited number of prices?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15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product-line pricing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odd pricing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one-price pricing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limited pricing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136. </w:t>
            </w:r>
            <w:r>
              <w:rPr>
                <w:rStyle w:val="DefaultParagraphFont"/>
                <w:rFonts w:ascii="Times New Roman" w:eastAsia="Times New Roman" w:hAnsi="Times New Roman" w:cs="Times New Roman"/>
                <w:b w:val="0"/>
                <w:bCs w:val="0"/>
                <w:i w:val="0"/>
                <w:iCs w:val="0"/>
                <w:smallCaps w:val="0"/>
                <w:color w:val="000000"/>
                <w:sz w:val="22"/>
                <w:szCs w:val="22"/>
                <w:bdr w:val="nil"/>
                <w:rtl w:val="0"/>
              </w:rPr>
              <w:t>How does unit pricing state its price?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453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displayed in even dollar units, such as $5 or $8</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opposite of odd pricing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same as uniform-delivered pricing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 terms of quantities of measure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137. </w:t>
            </w:r>
            <w:r>
              <w:rPr>
                <w:rStyle w:val="DefaultParagraphFont"/>
                <w:rFonts w:ascii="Times New Roman" w:eastAsia="Times New Roman" w:hAnsi="Times New Roman" w:cs="Times New Roman"/>
                <w:b w:val="0"/>
                <w:bCs w:val="0"/>
                <w:i w:val="0"/>
                <w:iCs w:val="0"/>
                <w:smallCaps w:val="0"/>
                <w:color w:val="000000"/>
                <w:sz w:val="22"/>
                <w:szCs w:val="22"/>
                <w:bdr w:val="nil"/>
                <w:rtl w:val="0"/>
              </w:rPr>
              <w:t>What would demand in the short run tend to be if the price of basic food products were to increase significantly?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13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inelastic</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elastic</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plastic</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unstable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138. </w:t>
            </w:r>
            <w:r>
              <w:rPr>
                <w:rStyle w:val="DefaultParagraphFont"/>
                <w:rFonts w:ascii="Times New Roman" w:eastAsia="Times New Roman" w:hAnsi="Times New Roman" w:cs="Times New Roman"/>
                <w:b w:val="0"/>
                <w:bCs w:val="0"/>
                <w:i w:val="0"/>
                <w:iCs w:val="0"/>
                <w:smallCaps w:val="0"/>
                <w:color w:val="000000"/>
                <w:sz w:val="22"/>
                <w:szCs w:val="22"/>
                <w:bdr w:val="nil"/>
                <w:rtl w:val="0"/>
              </w:rPr>
              <w:t>What type of price will a manufacturer be quoting when it quotes the same price for goods (including freight charges) to a buyer in Toronto, another in Calgary, and a third in Vancouver?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00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basing-point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destination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zone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uniform-delivered</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139. </w:t>
            </w:r>
            <w:r>
              <w:rPr>
                <w:rStyle w:val="DefaultParagraphFont"/>
                <w:rFonts w:ascii="Times New Roman" w:eastAsia="Times New Roman" w:hAnsi="Times New Roman" w:cs="Times New Roman"/>
                <w:b w:val="0"/>
                <w:bCs w:val="0"/>
                <w:i w:val="0"/>
                <w:iCs w:val="0"/>
                <w:smallCaps w:val="0"/>
                <w:color w:val="000000"/>
                <w:sz w:val="22"/>
                <w:szCs w:val="22"/>
                <w:bdr w:val="nil"/>
                <w:rtl w:val="0"/>
              </w:rPr>
              <w:t>What term refers to penetration pricing?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30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market-plus pricing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market-minus pricing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cost-plus pricing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prestige pricing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140. </w:t>
            </w:r>
            <w:r>
              <w:rPr>
                <w:rStyle w:val="DefaultParagraphFont"/>
                <w:rFonts w:ascii="Times New Roman" w:eastAsia="Times New Roman" w:hAnsi="Times New Roman" w:cs="Times New Roman"/>
                <w:b w:val="0"/>
                <w:bCs w:val="0"/>
                <w:i w:val="0"/>
                <w:iCs w:val="0"/>
                <w:smallCaps w:val="0"/>
                <w:color w:val="000000"/>
                <w:sz w:val="22"/>
                <w:szCs w:val="22"/>
                <w:bdr w:val="nil"/>
                <w:rtl w:val="0"/>
              </w:rPr>
              <w:t>What pricing objective might seek sales maximization within a given profit constraint?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21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profitability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volume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meeting competition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prestige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141. 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one of the most important aspects of government, or in some cases organizational, procurement?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767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bidder’s profit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payment schedule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including provisions for deflation as well as inflation in escalator clauses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development of accurate descriptions of the products the organization seeks to buy</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142. 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price elasticity of demand for eggs if a 10 percent increase in the price of eggs results in a 5 percent decrease in the quantity of eggs demanded?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67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0.1</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0.5</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143. </w:t>
            </w:r>
            <w:r>
              <w:rPr>
                <w:rStyle w:val="DefaultParagraphFont"/>
                <w:rFonts w:ascii="Times New Roman" w:eastAsia="Times New Roman" w:hAnsi="Times New Roman" w:cs="Times New Roman"/>
                <w:b w:val="0"/>
                <w:bCs w:val="0"/>
                <w:i w:val="0"/>
                <w:iCs w:val="0"/>
                <w:smallCaps w:val="0"/>
                <w:color w:val="000000"/>
                <w:sz w:val="22"/>
                <w:szCs w:val="22"/>
                <w:bdr w:val="nil"/>
                <w:rtl w:val="0"/>
              </w:rPr>
              <w:t>In the analysis of economic cost and revenue curves, which statement best describes variable costs?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01"/>
              <w:gridCol w:w="803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They remain stable at any production level within a certain range.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They can be calculated by dividing the total of fixed costs by the number of units produced.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They change with the level of production.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They represent the change in total cost that results from producing one more unit of production.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144. 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a one-time reduction in list price, typically offered at time of sale, referred to as?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50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allowance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rebate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noncumulative discount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cumulative discount</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145. </w:t>
            </w:r>
            <w:r>
              <w:rPr>
                <w:rStyle w:val="DefaultParagraphFont"/>
                <w:rFonts w:ascii="Times New Roman" w:eastAsia="Times New Roman" w:hAnsi="Times New Roman" w:cs="Times New Roman"/>
                <w:b w:val="0"/>
                <w:bCs w:val="0"/>
                <w:i w:val="0"/>
                <w:iCs w:val="0"/>
                <w:smallCaps w:val="0"/>
                <w:color w:val="000000"/>
                <w:sz w:val="22"/>
                <w:szCs w:val="22"/>
                <w:bdr w:val="nil"/>
                <w:rtl w:val="0"/>
              </w:rPr>
              <w:t>Makson’s, a manufacturer of fertilizers and pesticides used for agricultural purposes, modifies the prices of its products exported to foreign markets to include the marketing costs in foreign markets but maintains the same price in all its domestic markets. Its products are more expensive in international markets compared to its domestic market where it is sold at a lower price. What is the pricing strategy used by Makson’s to differently price its products in foreign markets?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94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competitive pricing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dual pricing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market-differentiated pricing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standard worldwide price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146. </w:t>
            </w:r>
            <w:r>
              <w:rPr>
                <w:rStyle w:val="DefaultParagraphFont"/>
                <w:rFonts w:ascii="Times New Roman" w:eastAsia="Times New Roman" w:hAnsi="Times New Roman" w:cs="Times New Roman"/>
                <w:b w:val="0"/>
                <w:bCs w:val="0"/>
                <w:i w:val="0"/>
                <w:iCs w:val="0"/>
                <w:smallCaps w:val="0"/>
                <w:color w:val="000000"/>
                <w:sz w:val="22"/>
                <w:szCs w:val="22"/>
                <w:bdr w:val="nil"/>
                <w:rtl w:val="0"/>
              </w:rPr>
              <w:t>A retailer wants to increase the number of customers shopping in her store. Which of the following has the greatest potential for success?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15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unit pricing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price flexibility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prestige pricing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promotional pricing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147. 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a major factor influencing the elasticity of demand for a product?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575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decrease in price of the product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drop in demand for the product’s substitutes or complements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availability of substitutes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increase in supply of the product</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148. </w:t>
            </w:r>
            <w:r>
              <w:rPr>
                <w:rStyle w:val="DefaultParagraphFont"/>
                <w:rFonts w:ascii="Times New Roman" w:eastAsia="Times New Roman" w:hAnsi="Times New Roman" w:cs="Times New Roman"/>
                <w:b w:val="0"/>
                <w:bCs w:val="0"/>
                <w:i w:val="0"/>
                <w:iCs w:val="0"/>
                <w:smallCaps w:val="0"/>
                <w:color w:val="000000"/>
                <w:sz w:val="22"/>
                <w:szCs w:val="22"/>
                <w:bdr w:val="nil"/>
                <w:rtl w:val="0"/>
              </w:rPr>
              <w:t>What type of pricing is the exact opposite of FOB origin pricing?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67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zone pricing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freight absorption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uniform-delivered pricing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basing-point system</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149. </w:t>
            </w:r>
            <w:r>
              <w:rPr>
                <w:rStyle w:val="DefaultParagraphFont"/>
                <w:rFonts w:ascii="Times New Roman" w:eastAsia="Times New Roman" w:hAnsi="Times New Roman" w:cs="Times New Roman"/>
                <w:b w:val="0"/>
                <w:bCs w:val="0"/>
                <w:i w:val="0"/>
                <w:iCs w:val="0"/>
                <w:smallCaps w:val="0"/>
                <w:color w:val="000000"/>
                <w:sz w:val="22"/>
                <w:szCs w:val="22"/>
                <w:bdr w:val="nil"/>
                <w:rtl w:val="0"/>
              </w:rPr>
              <w:t>A company has demonstrated that their price discounts and promotional allowances do not restrict competition. The company is most likely defending itself against which pricing-related practice?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16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bid rigging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predatory pricing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price discrimination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price fixing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150. </w:t>
            </w:r>
            <w:r>
              <w:rPr>
                <w:rStyle w:val="DefaultParagraphFont"/>
                <w:rFonts w:ascii="Times New Roman" w:eastAsia="Times New Roman" w:hAnsi="Times New Roman" w:cs="Times New Roman"/>
                <w:b w:val="0"/>
                <w:bCs w:val="0"/>
                <w:i w:val="0"/>
                <w:iCs w:val="0"/>
                <w:smallCaps w:val="0"/>
                <w:color w:val="000000"/>
                <w:sz w:val="22"/>
                <w:szCs w:val="22"/>
                <w:bdr w:val="nil"/>
                <w:rtl w:val="0"/>
              </w:rPr>
              <w:t>What makes up a product’s market price?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13"/>
              <w:gridCol w:w="802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is the same as the product’s list price.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is the list price less any allowances and discounts that may be involved in the purchase.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is the list price less any discounts and allowances plus geographic considerations.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is the price that consumers pay using a credit card.</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151. </w:t>
            </w:r>
            <w:r>
              <w:rPr>
                <w:rStyle w:val="DefaultParagraphFont"/>
                <w:rFonts w:ascii="Times New Roman" w:eastAsia="Times New Roman" w:hAnsi="Times New Roman" w:cs="Times New Roman"/>
                <w:b w:val="0"/>
                <w:bCs w:val="0"/>
                <w:i w:val="0"/>
                <w:iCs w:val="0"/>
                <w:smallCaps w:val="0"/>
                <w:color w:val="000000"/>
                <w:sz w:val="22"/>
                <w:szCs w:val="22"/>
                <w:bdr w:val="nil"/>
                <w:rtl w:val="0"/>
              </w:rPr>
              <w:t>What does pricing a product “Free of Board shipping point” or “Free on Board origin” mean?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792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buyer pays all shipping charges from the manufacturer’s dock</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same total price is quoted to all customers, including transportation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dividing the market into different regions with a different price being charged in each</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list price at the factory plus freight charges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152. 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an important geographic consideration in setting and quoting prices?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02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cost of transportation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cost of quality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cost of flexibility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cost of buyer involvement</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153. </w:t>
            </w:r>
            <w:r>
              <w:rPr>
                <w:rStyle w:val="DefaultParagraphFont"/>
                <w:rFonts w:ascii="Times New Roman" w:eastAsia="Times New Roman" w:hAnsi="Times New Roman" w:cs="Times New Roman"/>
                <w:b w:val="0"/>
                <w:bCs w:val="0"/>
                <w:i w:val="0"/>
                <w:iCs w:val="0"/>
                <w:smallCaps w:val="0"/>
                <w:color w:val="000000"/>
                <w:sz w:val="22"/>
                <w:szCs w:val="22"/>
                <w:bdr w:val="nil"/>
                <w:rtl w:val="0"/>
              </w:rPr>
              <w:t>In order to recover research and development costs rapidly and earn initial high profits, Sony set a high price for its plasma TVs. What is the pricing strategy Sony used?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54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market-share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skimming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penetration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competitive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154. </w:t>
            </w:r>
            <w:r>
              <w:rPr>
                <w:rStyle w:val="DefaultParagraphFont"/>
                <w:rFonts w:ascii="Times New Roman" w:eastAsia="Times New Roman" w:hAnsi="Times New Roman" w:cs="Times New Roman"/>
                <w:b w:val="0"/>
                <w:bCs w:val="0"/>
                <w:i w:val="0"/>
                <w:iCs w:val="0"/>
                <w:smallCaps w:val="0"/>
                <w:color w:val="000000"/>
                <w:sz w:val="22"/>
                <w:szCs w:val="22"/>
                <w:bdr w:val="nil"/>
                <w:rtl w:val="0"/>
              </w:rPr>
              <w:t>What would be used to calculate the number of units of product that must be sold at a certain price in order to recover fixed costs?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91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breakeven analysis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cost-plus pricing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macroeconomic price theory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marginal analysis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155. </w:t>
            </w:r>
            <w:r>
              <w:rPr>
                <w:rStyle w:val="DefaultParagraphFont"/>
                <w:rFonts w:ascii="Times New Roman" w:eastAsia="Times New Roman" w:hAnsi="Times New Roman" w:cs="Times New Roman"/>
                <w:b w:val="0"/>
                <w:bCs w:val="0"/>
                <w:i w:val="0"/>
                <w:iCs w:val="0"/>
                <w:smallCaps w:val="0"/>
                <w:color w:val="000000"/>
                <w:sz w:val="22"/>
                <w:szCs w:val="22"/>
                <w:bdr w:val="nil"/>
                <w:rtl w:val="0"/>
              </w:rPr>
              <w:t>What term refers to the skimming pricing strategy?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12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market-plus pricing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competitive pricing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penetration pricing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functional pricing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156. 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an inappropriate pricing objective for a not-for-profit organization?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86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providing market incentives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profit maximization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cost recovery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industry domination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157. </w:t>
            </w:r>
            <w:r>
              <w:rPr>
                <w:rStyle w:val="DefaultParagraphFont"/>
                <w:rFonts w:ascii="Times New Roman" w:eastAsia="Times New Roman" w:hAnsi="Times New Roman" w:cs="Times New Roman"/>
                <w:b w:val="0"/>
                <w:bCs w:val="0"/>
                <w:i w:val="0"/>
                <w:iCs w:val="0"/>
                <w:smallCaps w:val="0"/>
                <w:color w:val="000000"/>
                <w:sz w:val="22"/>
                <w:szCs w:val="22"/>
                <w:bdr w:val="nil"/>
                <w:rtl w:val="0"/>
              </w:rPr>
              <w:t>What type of discount is given off the list price for large-volume purchases?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29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cash</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trade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quantity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functional</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158. 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a market structure called with large numbers of buyers and sellers of differentiated products?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65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supply and demand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pure competition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oligopoly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monopolistic competition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159. </w:t>
            </w:r>
            <w:r>
              <w:rPr>
                <w:rStyle w:val="DefaultParagraphFont"/>
                <w:rFonts w:ascii="Times New Roman" w:eastAsia="Times New Roman" w:hAnsi="Times New Roman" w:cs="Times New Roman"/>
                <w:b w:val="0"/>
                <w:bCs w:val="0"/>
                <w:i w:val="0"/>
                <w:iCs w:val="0"/>
                <w:smallCaps w:val="0"/>
                <w:color w:val="000000"/>
                <w:sz w:val="22"/>
                <w:szCs w:val="22"/>
                <w:bdr w:val="nil"/>
                <w:rtl w:val="0"/>
              </w:rPr>
              <w:t>What type of price do large-scale enterprises often have a challenge setting?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12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list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transfer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removal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basing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160. </w:t>
            </w:r>
            <w:r>
              <w:rPr>
                <w:rStyle w:val="DefaultParagraphFont"/>
                <w:rFonts w:ascii="Times New Roman" w:eastAsia="Times New Roman" w:hAnsi="Times New Roman" w:cs="Times New Roman"/>
                <w:b w:val="0"/>
                <w:bCs w:val="0"/>
                <w:i w:val="0"/>
                <w:iCs w:val="0"/>
                <w:smallCaps w:val="0"/>
                <w:color w:val="000000"/>
                <w:sz w:val="22"/>
                <w:szCs w:val="22"/>
                <w:bdr w:val="nil"/>
                <w:rtl w:val="0"/>
              </w:rPr>
              <w:t>How would the terms be stated if a business was offering a cash discount of five percent if consumers pay the invoice within 30 days with the full face amount of the invoice due 30 days after that?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55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5/30, net 60</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5/60, net 90</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5/15, net 45</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10/30, net 60</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161. 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organizational goal of a high school when it sponsors a $100-per-person auction to raise funds for the operation of the school?</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68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maximize profits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recover costs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suppress the market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provide market incentives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162. </w:t>
            </w:r>
            <w:r>
              <w:rPr>
                <w:rStyle w:val="DefaultParagraphFont"/>
                <w:rFonts w:ascii="Times New Roman" w:eastAsia="Times New Roman" w:hAnsi="Times New Roman" w:cs="Times New Roman"/>
                <w:b w:val="0"/>
                <w:bCs w:val="0"/>
                <w:i w:val="0"/>
                <w:iCs w:val="0"/>
                <w:smallCaps w:val="0"/>
                <w:color w:val="000000"/>
                <w:sz w:val="22"/>
                <w:szCs w:val="22"/>
                <w:bdr w:val="nil"/>
                <w:rtl w:val="0"/>
              </w:rPr>
              <w:t>What pricing policy assumes that some prices are more appealing than others?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62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psychological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unit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list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prestige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163. </w:t>
            </w:r>
            <w:r>
              <w:rPr>
                <w:rStyle w:val="DefaultParagraphFont"/>
                <w:rFonts w:ascii="Times New Roman" w:eastAsia="Times New Roman" w:hAnsi="Times New Roman" w:cs="Times New Roman"/>
                <w:b w:val="0"/>
                <w:bCs w:val="0"/>
                <w:i w:val="0"/>
                <w:iCs w:val="0"/>
                <w:smallCaps w:val="0"/>
                <w:color w:val="000000"/>
                <w:sz w:val="22"/>
                <w:szCs w:val="22"/>
                <w:bdr w:val="nil"/>
                <w:rtl w:val="0"/>
              </w:rPr>
              <w:t>What do you need to know to calculate the breakeven point for a product?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633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total number of units that have been sold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current demand for the product and the potential supply in units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total cost, marginal cost, and average variable cost of each unit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revenues and expenses attributable to each unit</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164. 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is an example of odd pricing?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466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buy-two-get-one-free promotion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selling a microwave for $129.99 instead of $130</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subtracting trade-ins from the list price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rebates that lower total price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165. </w:t>
            </w:r>
            <w:r>
              <w:rPr>
                <w:rStyle w:val="DefaultParagraphFont"/>
                <w:rFonts w:ascii="Times New Roman" w:eastAsia="Times New Roman" w:hAnsi="Times New Roman" w:cs="Times New Roman"/>
                <w:b w:val="0"/>
                <w:bCs w:val="0"/>
                <w:i w:val="0"/>
                <w:iCs w:val="0"/>
                <w:smallCaps w:val="0"/>
                <w:color w:val="000000"/>
                <w:sz w:val="22"/>
                <w:szCs w:val="22"/>
                <w:bdr w:val="nil"/>
                <w:rtl w:val="0"/>
              </w:rPr>
              <w:t>What presents a major obstacle to using traditional price theory?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69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estimating markups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computing costs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predicting revenues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estimating demand curves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166. </w:t>
            </w:r>
            <w:r>
              <w:rPr>
                <w:rStyle w:val="DefaultParagraphFont"/>
                <w:rFonts w:ascii="Times New Roman" w:eastAsia="Times New Roman" w:hAnsi="Times New Roman" w:cs="Times New Roman"/>
                <w:b w:val="0"/>
                <w:bCs w:val="0"/>
                <w:i w:val="0"/>
                <w:iCs w:val="0"/>
                <w:smallCaps w:val="0"/>
                <w:color w:val="000000"/>
                <w:sz w:val="22"/>
                <w:szCs w:val="22"/>
                <w:bdr w:val="nil"/>
                <w:rtl w:val="0"/>
              </w:rPr>
              <w:t>What do many government and organizational procurement departments do instead of paying set prices for their purchases?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14"/>
              <w:gridCol w:w="802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Determine the lowest prices available for items that meet specifications.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Approach the supplying industry and get an average estimate of price from all producers.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Always negotiate with favoured suppliers to get exactly what they want.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Call the federal supply agency and place an order with their government-run factory.</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167. 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best describes customary prices?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08"/>
              <w:gridCol w:w="803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prices offered at the wholesale level as an incentive to buyers to purchase a specific product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retail prices that consumers expect to pay as the result of social habit or tradition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prices that are adjusted to the different geographic areas in which the products are sold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prices designed to constrain the amounts sold to a level desired by government</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168. 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process called in which buyers ask a number of potential suppliers to submit price quotes on a proposed purchase or contract, of which the lowest will be accepted?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49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specification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competitive bidding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noncompetitive bidding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auctioning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169. 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has monopolistic competition as a typical condition?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00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wholesaling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manufacturing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retailing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service businesses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170. </w:t>
            </w:r>
            <w:r>
              <w:rPr>
                <w:rStyle w:val="DefaultParagraphFont"/>
                <w:rFonts w:ascii="Times New Roman" w:eastAsia="Times New Roman" w:hAnsi="Times New Roman" w:cs="Times New Roman"/>
                <w:b w:val="0"/>
                <w:bCs w:val="0"/>
                <w:i w:val="0"/>
                <w:iCs w:val="0"/>
                <w:smallCaps w:val="0"/>
                <w:color w:val="000000"/>
                <w:sz w:val="22"/>
                <w:szCs w:val="22"/>
                <w:bdr w:val="nil"/>
                <w:rtl w:val="0"/>
              </w:rPr>
              <w:t>When is demand said to be inelastic?</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652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when the demand curve and the supply curve do not cross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when the total cost and total revenue are equal at all levels of demand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when the calculated elasticity of demand is greater than one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when the calculated elasticity of demand is less than one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171. </w:t>
            </w:r>
            <w:r>
              <w:rPr>
                <w:rStyle w:val="DefaultParagraphFont"/>
                <w:rFonts w:ascii="Times New Roman" w:eastAsia="Times New Roman" w:hAnsi="Times New Roman" w:cs="Times New Roman"/>
                <w:b w:val="0"/>
                <w:bCs w:val="0"/>
                <w:i w:val="0"/>
                <w:iCs w:val="0"/>
                <w:smallCaps w:val="0"/>
                <w:color w:val="000000"/>
                <w:sz w:val="22"/>
                <w:szCs w:val="22"/>
                <w:bdr w:val="nil"/>
                <w:rtl w:val="0"/>
              </w:rPr>
              <w:t>For the purpose of transfer pricing, what is any part of the organization to which revenue and controllable costs can be assigned, such as a department, referred to as?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53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profit centre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revenue centre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controllable costs centre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sales department</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172. 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global pricing strategy that allows the greatest flexibility in setting prices to reflect local marketplace conditions?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94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standard worldwide price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dual pricing approach</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market-differentiated pricing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flexible pricing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173. </w:t>
            </w:r>
            <w:r>
              <w:rPr>
                <w:rStyle w:val="DefaultParagraphFont"/>
                <w:rFonts w:ascii="Times New Roman" w:eastAsia="Times New Roman" w:hAnsi="Times New Roman" w:cs="Times New Roman"/>
                <w:b w:val="0"/>
                <w:bCs w:val="0"/>
                <w:i w:val="0"/>
                <w:iCs w:val="0"/>
                <w:smallCaps w:val="0"/>
                <w:color w:val="000000"/>
                <w:sz w:val="22"/>
                <w:szCs w:val="22"/>
                <w:bdr w:val="nil"/>
                <w:rtl w:val="0"/>
              </w:rPr>
              <w:t>What should Proctor &amp; Gamble in order to introduce a value-priced brand of laundry detergent?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04"/>
              <w:gridCol w:w="803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emphasize the low price compared to all other products currently available in the marketplace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put less product in the customary package to offset the low-profit margin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demonstrate the prestige the consumer gets along with this product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focus on how the lower-priced brand offers comparable quality to higher-priced products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174. 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an attempt to integrate promotional strategies within the marketing channel called?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42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quantity discount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rebate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trade-in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promotional allowance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175. </w:t>
            </w:r>
            <w:r>
              <w:rPr>
                <w:rStyle w:val="DefaultParagraphFont"/>
                <w:rFonts w:ascii="Times New Roman" w:eastAsia="Times New Roman" w:hAnsi="Times New Roman" w:cs="Times New Roman"/>
                <w:b w:val="0"/>
                <w:bCs w:val="0"/>
                <w:i w:val="0"/>
                <w:iCs w:val="0"/>
                <w:smallCaps w:val="0"/>
                <w:color w:val="000000"/>
                <w:sz w:val="22"/>
                <w:szCs w:val="22"/>
                <w:bdr w:val="nil"/>
                <w:rtl w:val="0"/>
              </w:rPr>
              <w:t>Many credit cards offer so-called “teaser” rates—low introductory rates that rise after a few months. What pricing strategy is the use of introductory rates an example of?</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59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penetration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skimming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everyday low</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competitive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176. 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is NOT a characteristic of everyday low pricing?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198"/>
              <w:gridCol w:w="804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Seasonal changes in prices are based on current demand.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is purely cost-based prices that vary as the manufacturer’s costs vary.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relies on short-term price-cutting tactics such as cents-off coupons, rebates, and special sales.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prices are reviewed and are set daily, weekly, or monthly in reaction to competitors’ actions.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177. 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one of the major benefits derived from target-return objectives?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530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They eliminate competition.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They generate excess profit.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They encourage increased investments by stockholders.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serve as a means of evaluating performance.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178. </w:t>
            </w:r>
            <w:r>
              <w:rPr>
                <w:rStyle w:val="DefaultParagraphFont"/>
                <w:rFonts w:ascii="Times New Roman" w:eastAsia="Times New Roman" w:hAnsi="Times New Roman" w:cs="Times New Roman"/>
                <w:b w:val="0"/>
                <w:bCs w:val="0"/>
                <w:i w:val="0"/>
                <w:iCs w:val="0"/>
                <w:smallCaps w:val="0"/>
                <w:color w:val="000000"/>
                <w:sz w:val="22"/>
                <w:szCs w:val="22"/>
                <w:bdr w:val="nil"/>
                <w:rtl w:val="0"/>
              </w:rPr>
              <w:t>In comparing the top four brands in a market segment, what did the Profit Impact of Market Strategies Project (PIMS) research data reveal was the average, after-tax return on investment percentage that the leading brand generates?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26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less than 10 percent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 to 25 percent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30 to 50 percent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more than 65 percent</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179. </w:t>
            </w:r>
            <w:r>
              <w:rPr>
                <w:rStyle w:val="DefaultParagraphFont"/>
                <w:rFonts w:ascii="Times New Roman" w:eastAsia="Times New Roman" w:hAnsi="Times New Roman" w:cs="Times New Roman"/>
                <w:b w:val="0"/>
                <w:bCs w:val="0"/>
                <w:i w:val="0"/>
                <w:iCs w:val="0"/>
                <w:smallCaps w:val="0"/>
                <w:color w:val="000000"/>
                <w:sz w:val="22"/>
                <w:szCs w:val="22"/>
                <w:bdr w:val="nil"/>
                <w:rtl w:val="0"/>
              </w:rPr>
              <w:t>Based on marketing objectives, what is the general guideline called that is intended for use in specific pricing decisions?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98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 line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pricing policy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structure of prices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strategic pricing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180. </w:t>
            </w:r>
            <w:r>
              <w:rPr>
                <w:rStyle w:val="DefaultParagraphFont"/>
                <w:rFonts w:ascii="Times New Roman" w:eastAsia="Times New Roman" w:hAnsi="Times New Roman" w:cs="Times New Roman"/>
                <w:b w:val="0"/>
                <w:bCs w:val="0"/>
                <w:i w:val="0"/>
                <w:iCs w:val="0"/>
                <w:smallCaps w:val="0"/>
                <w:color w:val="000000"/>
                <w:sz w:val="22"/>
                <w:szCs w:val="22"/>
                <w:bdr w:val="nil"/>
                <w:rtl w:val="0"/>
              </w:rPr>
              <w:t>When General Motors introduced the Saturn, it priced the SL sports sedan at $2,000 less than the Toyota Corolla DLX and $1,500 less than comparable Nissan and Honda automobiles. What pricing strategy is this an example of?</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43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skimming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loss-leader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competitive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penetration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181. </w:t>
            </w:r>
            <w:r>
              <w:rPr>
                <w:rStyle w:val="DefaultParagraphFont"/>
                <w:rFonts w:ascii="Times New Roman" w:eastAsia="Times New Roman" w:hAnsi="Times New Roman" w:cs="Times New Roman"/>
                <w:b w:val="0"/>
                <w:bCs w:val="0"/>
                <w:i w:val="0"/>
                <w:iCs w:val="0"/>
                <w:smallCaps w:val="0"/>
                <w:color w:val="000000"/>
                <w:sz w:val="22"/>
                <w:szCs w:val="22"/>
                <w:bdr w:val="nil"/>
                <w:rtl w:val="0"/>
              </w:rPr>
              <w:t>What type of price is normally quoted to potential buyers before any discounts or allowances are allowed?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4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unit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list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cash</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trade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182. </w:t>
            </w:r>
            <w:r>
              <w:rPr>
                <w:rStyle w:val="DefaultParagraphFont"/>
                <w:rFonts w:ascii="Times New Roman" w:eastAsia="Times New Roman" w:hAnsi="Times New Roman" w:cs="Times New Roman"/>
                <w:b w:val="0"/>
                <w:bCs w:val="0"/>
                <w:i w:val="0"/>
                <w:iCs w:val="0"/>
                <w:smallCaps w:val="0"/>
                <w:color w:val="000000"/>
                <w:sz w:val="22"/>
                <w:szCs w:val="22"/>
                <w:bdr w:val="nil"/>
                <w:rtl w:val="0"/>
              </w:rPr>
              <w:t>What pricing strategy offer prices that are consistently lower than those of competitors?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59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penetration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skimming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everyday low</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competitive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183. 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demand or supply said to be when the calculated elasticity of demand or supply is greater than 1.0?</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18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elastic</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stagnant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marginal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inelastic</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184. </w:t>
            </w:r>
            <w:r>
              <w:rPr>
                <w:rStyle w:val="DefaultParagraphFont"/>
                <w:rFonts w:ascii="Times New Roman" w:eastAsia="Times New Roman" w:hAnsi="Times New Roman" w:cs="Times New Roman"/>
                <w:b w:val="0"/>
                <w:bCs w:val="0"/>
                <w:i w:val="0"/>
                <w:iCs w:val="0"/>
                <w:smallCaps w:val="0"/>
                <w:color w:val="000000"/>
                <w:sz w:val="22"/>
                <w:szCs w:val="22"/>
                <w:bdr w:val="nil"/>
                <w:rtl w:val="0"/>
              </w:rPr>
              <w:t>A firm that manufactures TVs sells them at prices of $750, $1,000, and $1,250. The manufacturer will return $75, $100, or $125 by mail to those who purchase its brand of TV. What is this reduction in price an example of?</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26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promotion allowance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trade-in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rebate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quantity discount</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185. </w:t>
            </w:r>
            <w:r>
              <w:rPr>
                <w:rStyle w:val="DefaultParagraphFont"/>
                <w:rFonts w:ascii="Times New Roman" w:eastAsia="Times New Roman" w:hAnsi="Times New Roman" w:cs="Times New Roman"/>
                <w:b w:val="0"/>
                <w:bCs w:val="0"/>
                <w:i w:val="0"/>
                <w:iCs w:val="0"/>
                <w:smallCaps w:val="0"/>
                <w:color w:val="000000"/>
                <w:sz w:val="22"/>
                <w:szCs w:val="22"/>
                <w:bdr w:val="nil"/>
                <w:rtl w:val="0"/>
              </w:rPr>
              <w:t>A company has fixed costs of $35,000 and has average variable costs of $7 per item. This company sells 10,000 units and just breaks even. What is the unit selling price for the product?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00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$7.35</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$10.00</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$10.50</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$16.00</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186. </w:t>
            </w:r>
            <w:r>
              <w:rPr>
                <w:rStyle w:val="DefaultParagraphFont"/>
                <w:rFonts w:ascii="Times New Roman" w:eastAsia="Times New Roman" w:hAnsi="Times New Roman" w:cs="Times New Roman"/>
                <w:b w:val="0"/>
                <w:bCs w:val="0"/>
                <w:i w:val="0"/>
                <w:iCs w:val="0"/>
                <w:smallCaps w:val="0"/>
                <w:color w:val="000000"/>
                <w:sz w:val="22"/>
                <w:szCs w:val="22"/>
                <w:bdr w:val="nil"/>
                <w:rtl w:val="0"/>
              </w:rPr>
              <w:t>The Acme Flashlight Company breaks even at 20,000 flashlights at $6 each, with the average variable cost per flashlight of $4. What is the amount of its fixed costs?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11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$20,000</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$40,000</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$60,000</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$80,000</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187. </w:t>
            </w:r>
            <w:r>
              <w:rPr>
                <w:rStyle w:val="DefaultParagraphFont"/>
                <w:rFonts w:ascii="Times New Roman" w:eastAsia="Times New Roman" w:hAnsi="Times New Roman" w:cs="Times New Roman"/>
                <w:b w:val="0"/>
                <w:bCs w:val="0"/>
                <w:i w:val="0"/>
                <w:iCs w:val="0"/>
                <w:smallCaps w:val="0"/>
                <w:color w:val="000000"/>
                <w:sz w:val="22"/>
                <w:szCs w:val="22"/>
                <w:bdr w:val="nil"/>
                <w:rtl w:val="0"/>
              </w:rPr>
              <w:t>What does the exchange value of a product define?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91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worth</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price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value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funds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188. </w:t>
            </w:r>
            <w:r>
              <w:rPr>
                <w:rStyle w:val="DefaultParagraphFont"/>
                <w:rFonts w:ascii="Times New Roman" w:eastAsia="Times New Roman" w:hAnsi="Times New Roman" w:cs="Times New Roman"/>
                <w:b w:val="0"/>
                <w:bCs w:val="0"/>
                <w:i w:val="0"/>
                <w:iCs w:val="0"/>
                <w:smallCaps w:val="0"/>
                <w:color w:val="000000"/>
                <w:sz w:val="22"/>
                <w:szCs w:val="22"/>
                <w:bdr w:val="nil"/>
                <w:rtl w:val="0"/>
              </w:rPr>
              <w:t>What should customers submit to the creditor if they want to take the discount on an invoice for $300 dated April 1 with terms of 3/10 net 30?</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90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$285 by April 15</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$291 by April 10</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$297 by April 30</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$300 by April 12</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189. </w:t>
            </w:r>
            <w:r>
              <w:rPr>
                <w:rStyle w:val="DefaultParagraphFont"/>
                <w:rFonts w:ascii="Times New Roman" w:eastAsia="Times New Roman" w:hAnsi="Times New Roman" w:cs="Times New Roman"/>
                <w:b w:val="0"/>
                <w:bCs w:val="0"/>
                <w:i w:val="0"/>
                <w:iCs w:val="0"/>
                <w:smallCaps w:val="0"/>
                <w:color w:val="000000"/>
                <w:sz w:val="22"/>
                <w:szCs w:val="22"/>
                <w:bdr w:val="nil"/>
                <w:rtl w:val="0"/>
              </w:rPr>
              <w:t>A product is priced to sell for $12 with average variable costs of $8. The company expects to earn a profit of $400,000 with its total fixed costs of $120,000. What is the minimum number of units that must be sold in order to reach this target return?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11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80,000</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120,000</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130,000</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400,000</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190. </w:t>
            </w:r>
            <w:r>
              <w:rPr>
                <w:rStyle w:val="DefaultParagraphFont"/>
                <w:rFonts w:ascii="Times New Roman" w:eastAsia="Times New Roman" w:hAnsi="Times New Roman" w:cs="Times New Roman"/>
                <w:b w:val="0"/>
                <w:bCs w:val="0"/>
                <w:i w:val="0"/>
                <w:iCs w:val="0"/>
                <w:smallCaps w:val="0"/>
                <w:color w:val="000000"/>
                <w:sz w:val="22"/>
                <w:szCs w:val="22"/>
                <w:bdr w:val="nil"/>
                <w:rtl w:val="0"/>
              </w:rPr>
              <w:t>What does the use of bots to search out price quotes on specified products force Internet marketers to do?</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17"/>
              <w:gridCol w:w="802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close their websites and go back to a brick-and-mortar operation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install “bot-stoppers”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use printer-disabling viruses to prevent their prices from becoming common knowledge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keep prices low</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191. 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it called when sellers get together and collude to set prices with respect to one or more requests for competitive proposals?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16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price fixing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bid rigging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price discrimination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misleading price representation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192. 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statement does NOT accurately describe breakeven analysis?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165"/>
              <w:gridCol w:w="807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breakeven analysis model assumes per-unit costs vary at different levels of operation.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breakeven analysis model assumes that costs can be divided into fixed and variable costs.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breakeven analysis attempts to use only costs directly associated with specific outputs in price setting.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breakeven analysis can be used to determine the sales level needed to cover costs but not to achieve specific profit levels.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193. </w:t>
            </w:r>
            <w:r>
              <w:rPr>
                <w:rStyle w:val="DefaultParagraphFont"/>
                <w:rFonts w:ascii="Times New Roman" w:eastAsia="Times New Roman" w:hAnsi="Times New Roman" w:cs="Times New Roman"/>
                <w:b w:val="0"/>
                <w:bCs w:val="0"/>
                <w:i w:val="0"/>
                <w:iCs w:val="0"/>
                <w:smallCaps w:val="0"/>
                <w:color w:val="000000"/>
                <w:sz w:val="22"/>
                <w:szCs w:val="22"/>
                <w:bdr w:val="nil"/>
                <w:rtl w:val="0"/>
              </w:rPr>
              <w:t>What determines whether a quantity discount is cumulative or noncumulative?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655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frequency of purchase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if it is used in conjunction with trade-ins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payment to channel members for performing a marketing function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timing of the payment</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bCs/>
                <w:i w:val="0"/>
                <w:iCs w:val="0"/>
                <w:smallCaps w:val="0"/>
                <w:color w:val="000000"/>
                <w:sz w:val="22"/>
                <w:szCs w:val="22"/>
                <w:bdr w:val="nil"/>
                <w:rtl w:val="0"/>
              </w:rPr>
              <w:t>Matching</w:t>
            </w:r>
          </w:p>
        </w:tc>
      </w:tr>
    </w:tbl>
    <w:p>
      <w:pPr>
        <w:shd w:val="clear" w:color="auto" w:fill="FFFFFF"/>
        <w:bidi w:val="0"/>
        <w:spacing w:after="90"/>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iCs/>
                <w:smallCaps w:val="0"/>
                <w:color w:val="000000"/>
                <w:sz w:val="22"/>
                <w:szCs w:val="22"/>
                <w:bdr w:val="nil"/>
                <w:rtl w:val="0"/>
              </w:rPr>
              <w:t>Match each item to the statement or sentence listed below.</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281"/>
              <w:gridCol w:w="328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competitive bidding</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penetration pricing strategy</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list price</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trade discount</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price flexibility</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promotional pricing</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g.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loss leader</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h.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cannibalization</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bundle pricing</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j.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odd pricing</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k.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transfer price</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profit centre</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skimming pricing strategy</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n.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competitive pricing strategy</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pricing policy</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market price</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q.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noncumulative quantity discount</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step out</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bot</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cash discount</w:t>
                  </w:r>
                </w:p>
              </w:tc>
            </w:tr>
          </w:tbl>
          <w:p/>
        </w:tc>
      </w:tr>
    </w:tbl>
    <w:p>
      <w:pPr>
        <w:shd w:val="clear" w:color="auto" w:fill="FFFFFF"/>
        <w:bidi w:val="0"/>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194. </w:t>
            </w:r>
            <w:r>
              <w:rPr>
                <w:rStyle w:val="DefaultParagraphFont"/>
                <w:rFonts w:ascii="Times New Roman" w:eastAsia="Times New Roman" w:hAnsi="Times New Roman" w:cs="Times New Roman"/>
                <w:b w:val="0"/>
                <w:bCs w:val="0"/>
                <w:i w:val="0"/>
                <w:iCs w:val="0"/>
                <w:smallCaps w:val="0"/>
                <w:color w:val="000000"/>
                <w:sz w:val="22"/>
                <w:szCs w:val="22"/>
                <w:bdr w:val="nil"/>
                <w:rtl w:val="0"/>
              </w:rPr>
              <w:t>A(n) _____ involves the use of a high price relative to competitive offerings.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195. </w:t>
            </w:r>
            <w:r>
              <w:rPr>
                <w:rStyle w:val="DefaultParagraphFont"/>
                <w:rFonts w:ascii="Times New Roman" w:eastAsia="Times New Roman" w:hAnsi="Times New Roman" w:cs="Times New Roman"/>
                <w:b w:val="0"/>
                <w:bCs w:val="0"/>
                <w:i w:val="0"/>
                <w:iCs w:val="0"/>
                <w:smallCaps w:val="0"/>
                <w:color w:val="000000"/>
                <w:sz w:val="22"/>
                <w:szCs w:val="22"/>
                <w:bdr w:val="nil"/>
                <w:rtl w:val="0"/>
              </w:rPr>
              <w:t>A(n) _____ is a pricing practice in which a firm raises prices and then wait to see if others follow suit.</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196. </w:t>
            </w:r>
            <w:r>
              <w:rPr>
                <w:rStyle w:val="DefaultParagraphFont"/>
                <w:rFonts w:ascii="Times New Roman" w:eastAsia="Times New Roman" w:hAnsi="Times New Roman" w:cs="Times New Roman"/>
                <w:b w:val="0"/>
                <w:bCs w:val="0"/>
                <w:i w:val="0"/>
                <w:iCs w:val="0"/>
                <w:smallCaps w:val="0"/>
                <w:color w:val="000000"/>
                <w:sz w:val="22"/>
                <w:szCs w:val="22"/>
                <w:bdr w:val="nil"/>
                <w:rtl w:val="0"/>
              </w:rPr>
              <w:t>The strategy of using a relative low entry price compared with competitive offerings to secure market acceptance is called a(n) _____.</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197. </w:t>
            </w:r>
            <w:r>
              <w:rPr>
                <w:rStyle w:val="DefaultParagraphFont"/>
                <w:rFonts w:ascii="Times New Roman" w:eastAsia="Times New Roman" w:hAnsi="Times New Roman" w:cs="Times New Roman"/>
                <w:b w:val="0"/>
                <w:bCs w:val="0"/>
                <w:i w:val="0"/>
                <w:iCs w:val="0"/>
                <w:smallCaps w:val="0"/>
                <w:color w:val="000000"/>
                <w:sz w:val="22"/>
                <w:szCs w:val="22"/>
                <w:bdr w:val="nil"/>
                <w:rtl w:val="0"/>
              </w:rPr>
              <w:t>A(n) _____ is designed to deemphasize price as a competitive variable by pricing a good or service at the level of comparable offerings.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198. </w:t>
            </w:r>
            <w:r>
              <w:rPr>
                <w:rStyle w:val="DefaultParagraphFont"/>
                <w:rFonts w:ascii="Times New Roman" w:eastAsia="Times New Roman" w:hAnsi="Times New Roman" w:cs="Times New Roman"/>
                <w:b w:val="0"/>
                <w:bCs w:val="0"/>
                <w:i w:val="0"/>
                <w:iCs w:val="0"/>
                <w:smallCaps w:val="0"/>
                <w:color w:val="000000"/>
                <w:sz w:val="22"/>
                <w:szCs w:val="22"/>
                <w:bdr w:val="nil"/>
                <w:rtl w:val="0"/>
              </w:rPr>
              <w:t>A(n) _____ is a price reduction offered to a consumer or a business buyer in return for prompt payment of a bill.</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199. </w:t>
            </w:r>
            <w:r>
              <w:rPr>
                <w:rStyle w:val="DefaultParagraphFont"/>
                <w:rFonts w:ascii="Times New Roman" w:eastAsia="Times New Roman" w:hAnsi="Times New Roman" w:cs="Times New Roman"/>
                <w:b w:val="0"/>
                <w:bCs w:val="0"/>
                <w:i w:val="0"/>
                <w:iCs w:val="0"/>
                <w:smallCaps w:val="0"/>
                <w:color w:val="000000"/>
                <w:sz w:val="22"/>
                <w:szCs w:val="22"/>
                <w:bdr w:val="nil"/>
                <w:rtl w:val="0"/>
              </w:rPr>
              <w:t>A(n) _____ is a payment to a channel member or buyer for performing marketing functions.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200. </w:t>
            </w:r>
            <w:r>
              <w:rPr>
                <w:rStyle w:val="DefaultParagraphFont"/>
                <w:rFonts w:ascii="Times New Roman" w:eastAsia="Times New Roman" w:hAnsi="Times New Roman" w:cs="Times New Roman"/>
                <w:b w:val="0"/>
                <w:bCs w:val="0"/>
                <w:i w:val="0"/>
                <w:iCs w:val="0"/>
                <w:smallCaps w:val="0"/>
                <w:color w:val="000000"/>
                <w:sz w:val="22"/>
                <w:szCs w:val="22"/>
                <w:bdr w:val="nil"/>
                <w:rtl w:val="0"/>
              </w:rPr>
              <w:t>The price normally quoted to potential buyers is called _____.</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201. </w:t>
            </w:r>
            <w:r>
              <w:rPr>
                <w:rStyle w:val="DefaultParagraphFont"/>
                <w:rFonts w:ascii="Times New Roman" w:eastAsia="Times New Roman" w:hAnsi="Times New Roman" w:cs="Times New Roman"/>
                <w:b w:val="0"/>
                <w:bCs w:val="0"/>
                <w:i w:val="0"/>
                <w:iCs w:val="0"/>
                <w:smallCaps w:val="0"/>
                <w:color w:val="000000"/>
                <w:sz w:val="22"/>
                <w:szCs w:val="22"/>
                <w:bdr w:val="nil"/>
                <w:rtl w:val="0"/>
              </w:rPr>
              <w:t>The amount a consumer actually pays for a product is called _____.</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202. </w:t>
            </w:r>
            <w:r>
              <w:rPr>
                <w:rStyle w:val="DefaultParagraphFont"/>
                <w:rFonts w:ascii="Times New Roman" w:eastAsia="Times New Roman" w:hAnsi="Times New Roman" w:cs="Times New Roman"/>
                <w:b w:val="0"/>
                <w:bCs w:val="0"/>
                <w:i w:val="0"/>
                <w:iCs w:val="0"/>
                <w:smallCaps w:val="0"/>
                <w:color w:val="000000"/>
                <w:sz w:val="22"/>
                <w:szCs w:val="22"/>
                <w:bdr w:val="nil"/>
                <w:rtl w:val="0"/>
              </w:rPr>
              <w:t>The price reduction granted on a one-time-only basis is called a(n) _____.</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203. </w:t>
            </w:r>
            <w:r>
              <w:rPr>
                <w:rStyle w:val="DefaultParagraphFont"/>
                <w:rFonts w:ascii="Times New Roman" w:eastAsia="Times New Roman" w:hAnsi="Times New Roman" w:cs="Times New Roman"/>
                <w:b w:val="0"/>
                <w:bCs w:val="0"/>
                <w:i w:val="0"/>
                <w:iCs w:val="0"/>
                <w:smallCaps w:val="0"/>
                <w:color w:val="000000"/>
                <w:sz w:val="22"/>
                <w:szCs w:val="22"/>
                <w:bdr w:val="nil"/>
                <w:rtl w:val="0"/>
              </w:rPr>
              <w:t>A(n) _____ is a general guideline that reflects marketing objectives and influences specific pricing decisions.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204. </w:t>
            </w:r>
            <w:r>
              <w:rPr>
                <w:rStyle w:val="DefaultParagraphFont"/>
                <w:rFonts w:ascii="Times New Roman" w:eastAsia="Times New Roman" w:hAnsi="Times New Roman" w:cs="Times New Roman"/>
                <w:b w:val="0"/>
                <w:bCs w:val="0"/>
                <w:i w:val="0"/>
                <w:iCs w:val="0"/>
                <w:smallCaps w:val="0"/>
                <w:color w:val="000000"/>
                <w:sz w:val="22"/>
                <w:szCs w:val="22"/>
                <w:bdr w:val="nil"/>
                <w:rtl w:val="0"/>
              </w:rPr>
              <w:t>is a pricing policy permitting variable services for goods and services.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205. </w:t>
            </w:r>
            <w:r>
              <w:rPr>
                <w:rStyle w:val="DefaultParagraphFont"/>
                <w:rFonts w:ascii="Times New Roman" w:eastAsia="Times New Roman" w:hAnsi="Times New Roman" w:cs="Times New Roman"/>
                <w:b w:val="0"/>
                <w:bCs w:val="0"/>
                <w:i w:val="0"/>
                <w:iCs w:val="0"/>
                <w:smallCaps w:val="0"/>
                <w:color w:val="000000"/>
                <w:sz w:val="22"/>
                <w:szCs w:val="22"/>
                <w:bdr w:val="nil"/>
                <w:rtl w:val="0"/>
              </w:rPr>
              <w:t>A price of $9.99 is an example of _____.</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206. </w:t>
            </w:r>
            <w:r>
              <w:rPr>
                <w:rStyle w:val="DefaultParagraphFont"/>
                <w:rFonts w:ascii="Times New Roman" w:eastAsia="Times New Roman" w:hAnsi="Times New Roman" w:cs="Times New Roman"/>
                <w:b w:val="0"/>
                <w:bCs w:val="0"/>
                <w:i w:val="0"/>
                <w:iCs w:val="0"/>
                <w:smallCaps w:val="0"/>
                <w:color w:val="000000"/>
                <w:sz w:val="22"/>
                <w:szCs w:val="22"/>
                <w:bdr w:val="nil"/>
                <w:rtl w:val="0"/>
              </w:rPr>
              <w:t>The pricing policy in which a lower-than-normal price is used as a temporary ingredient in a firm’s marketing strategy is called _____.</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207. </w:t>
            </w:r>
            <w:r>
              <w:rPr>
                <w:rStyle w:val="DefaultParagraphFont"/>
                <w:rFonts w:ascii="Times New Roman" w:eastAsia="Times New Roman" w:hAnsi="Times New Roman" w:cs="Times New Roman"/>
                <w:b w:val="0"/>
                <w:bCs w:val="0"/>
                <w:i w:val="0"/>
                <w:iCs w:val="0"/>
                <w:smallCaps w:val="0"/>
                <w:color w:val="000000"/>
                <w:sz w:val="22"/>
                <w:szCs w:val="22"/>
                <w:bdr w:val="nil"/>
                <w:rtl w:val="0"/>
              </w:rPr>
              <w:t>A product offered to consumers at less than cost to attract them to stores in the hope that they will buy other merchandise at regular prices is called a(n) _____.</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208. </w:t>
            </w:r>
            <w:r>
              <w:rPr>
                <w:rStyle w:val="DefaultParagraphFont"/>
                <w:rFonts w:ascii="Times New Roman" w:eastAsia="Times New Roman" w:hAnsi="Times New Roman" w:cs="Times New Roman"/>
                <w:b w:val="0"/>
                <w:bCs w:val="0"/>
                <w:i w:val="0"/>
                <w:iCs w:val="0"/>
                <w:smallCaps w:val="0"/>
                <w:color w:val="000000"/>
                <w:sz w:val="22"/>
                <w:szCs w:val="22"/>
                <w:bdr w:val="nil"/>
                <w:rtl w:val="0"/>
              </w:rPr>
              <w:t>The process of inviting potential suppliers to quote prices on proposed purchases or contracts is known as _____.</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209. </w:t>
            </w:r>
            <w:r>
              <w:rPr>
                <w:rStyle w:val="DefaultParagraphFont"/>
                <w:rFonts w:ascii="Times New Roman" w:eastAsia="Times New Roman" w:hAnsi="Times New Roman" w:cs="Times New Roman"/>
                <w:b w:val="0"/>
                <w:bCs w:val="0"/>
                <w:i w:val="0"/>
                <w:iCs w:val="0"/>
                <w:smallCaps w:val="0"/>
                <w:color w:val="000000"/>
                <w:sz w:val="22"/>
                <w:szCs w:val="22"/>
                <w:bdr w:val="nil"/>
                <w:rtl w:val="0"/>
              </w:rPr>
              <w:t>A(n) _____ is a part of an organization to which revenue and controllable costs can be assigned.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210. </w:t>
            </w:r>
            <w:r>
              <w:rPr>
                <w:rStyle w:val="DefaultParagraphFont"/>
                <w:rFonts w:ascii="Times New Roman" w:eastAsia="Times New Roman" w:hAnsi="Times New Roman" w:cs="Times New Roman"/>
                <w:b w:val="0"/>
                <w:bCs w:val="0"/>
                <w:i w:val="0"/>
                <w:iCs w:val="0"/>
                <w:smallCaps w:val="0"/>
                <w:color w:val="000000"/>
                <w:sz w:val="22"/>
                <w:szCs w:val="22"/>
                <w:bdr w:val="nil"/>
                <w:rtl w:val="0"/>
              </w:rPr>
              <w:t>The cost assessed when a product is moved from one profit centre within a firm to another is called _____.</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211. </w:t>
            </w:r>
            <w:r>
              <w:rPr>
                <w:rStyle w:val="DefaultParagraphFont"/>
                <w:rFonts w:ascii="Times New Roman" w:eastAsia="Times New Roman" w:hAnsi="Times New Roman" w:cs="Times New Roman"/>
                <w:b w:val="0"/>
                <w:bCs w:val="0"/>
                <w:i w:val="0"/>
                <w:iCs w:val="0"/>
                <w:smallCaps w:val="0"/>
                <w:color w:val="000000"/>
                <w:sz w:val="22"/>
                <w:szCs w:val="22"/>
                <w:bdr w:val="nil"/>
                <w:rtl w:val="0"/>
              </w:rPr>
              <w:t>is the loss of sales of an existing product due to competition from a new product in the same line.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212. </w:t>
            </w:r>
            <w:r>
              <w:rPr>
                <w:rStyle w:val="DefaultParagraphFont"/>
                <w:rFonts w:ascii="Times New Roman" w:eastAsia="Times New Roman" w:hAnsi="Times New Roman" w:cs="Times New Roman"/>
                <w:b w:val="0"/>
                <w:bCs w:val="0"/>
                <w:i w:val="0"/>
                <w:iCs w:val="0"/>
                <w:smallCaps w:val="0"/>
                <w:color w:val="000000"/>
                <w:sz w:val="22"/>
                <w:szCs w:val="22"/>
                <w:bdr w:val="nil"/>
                <w:rtl w:val="0"/>
              </w:rPr>
              <w:t>Offering a printer along with a personal computer at a single price is an example of _____.</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213. </w:t>
            </w:r>
            <w:r>
              <w:rPr>
                <w:rStyle w:val="DefaultParagraphFont"/>
                <w:rFonts w:ascii="Times New Roman" w:eastAsia="Times New Roman" w:hAnsi="Times New Roman" w:cs="Times New Roman"/>
                <w:b w:val="0"/>
                <w:bCs w:val="0"/>
                <w:i w:val="0"/>
                <w:iCs w:val="0"/>
                <w:smallCaps w:val="0"/>
                <w:color w:val="000000"/>
                <w:sz w:val="22"/>
                <w:szCs w:val="22"/>
                <w:bdr w:val="nil"/>
                <w:rtl w:val="0"/>
              </w:rPr>
              <w:t>A(n) _____ is a software program that allows online shoppers to compare prices of a particular product offered by several online retailers.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bCs/>
                <w:i w:val="0"/>
                <w:iCs w:val="0"/>
                <w:smallCaps w:val="0"/>
                <w:color w:val="000000"/>
                <w:sz w:val="22"/>
                <w:szCs w:val="22"/>
                <w:bdr w:val="nil"/>
                <w:rtl w:val="0"/>
              </w:rPr>
              <w:t>Essay</w:t>
            </w:r>
          </w:p>
        </w:tc>
      </w:tr>
    </w:tbl>
    <w:p>
      <w:pPr>
        <w:shd w:val="clear" w:color="auto" w:fill="FFFFFF"/>
        <w:bidi w:val="0"/>
        <w:spacing w:after="90"/>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214. </w:t>
            </w:r>
            <w:r>
              <w:rPr>
                <w:rStyle w:val="DefaultParagraphFont"/>
                <w:rFonts w:ascii="Times New Roman" w:eastAsia="Times New Roman" w:hAnsi="Times New Roman" w:cs="Times New Roman"/>
                <w:b w:val="0"/>
                <w:bCs w:val="0"/>
                <w:i w:val="0"/>
                <w:iCs w:val="0"/>
                <w:smallCaps w:val="0"/>
                <w:color w:val="000000"/>
                <w:sz w:val="22"/>
                <w:szCs w:val="22"/>
                <w:bdr w:val="nil"/>
                <w:rtl w:val="0"/>
              </w:rPr>
              <w:t>Explain the concept of elasticity of demand.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215. </w:t>
            </w:r>
            <w:r>
              <w:rPr>
                <w:rStyle w:val="DefaultParagraphFont"/>
                <w:rFonts w:ascii="Times New Roman" w:eastAsia="Times New Roman" w:hAnsi="Times New Roman" w:cs="Times New Roman"/>
                <w:b w:val="0"/>
                <w:bCs w:val="0"/>
                <w:i w:val="0"/>
                <w:iCs w:val="0"/>
                <w:smallCaps w:val="0"/>
                <w:color w:val="000000"/>
                <w:sz w:val="22"/>
                <w:szCs w:val="22"/>
                <w:bdr w:val="nil"/>
                <w:rtl w:val="0"/>
              </w:rPr>
              <w:t>What are allowances? What are the major categories of allowances?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216. </w:t>
            </w:r>
            <w:r>
              <w:rPr>
                <w:rStyle w:val="DefaultParagraphFont"/>
                <w:rFonts w:ascii="Times New Roman" w:eastAsia="Times New Roman" w:hAnsi="Times New Roman" w:cs="Times New Roman"/>
                <w:b w:val="0"/>
                <w:bCs w:val="0"/>
                <w:i w:val="0"/>
                <w:iCs w:val="0"/>
                <w:smallCaps w:val="0"/>
                <w:color w:val="000000"/>
                <w:sz w:val="22"/>
                <w:szCs w:val="22"/>
                <w:bdr w:val="nil"/>
                <w:rtl w:val="0"/>
              </w:rPr>
              <w:t>Compare and contrast competitive bidding and negotiated prices.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217. </w:t>
            </w:r>
            <w:r>
              <w:rPr>
                <w:rStyle w:val="DefaultParagraphFont"/>
                <w:rFonts w:ascii="Times New Roman" w:eastAsia="Times New Roman" w:hAnsi="Times New Roman" w:cs="Times New Roman"/>
                <w:b w:val="0"/>
                <w:bCs w:val="0"/>
                <w:i w:val="0"/>
                <w:iCs w:val="0"/>
                <w:smallCaps w:val="0"/>
                <w:color w:val="000000"/>
                <w:sz w:val="22"/>
                <w:szCs w:val="22"/>
                <w:bdr w:val="nil"/>
                <w:rtl w:val="0"/>
              </w:rPr>
              <w:t>Discuss the four major types of pricing policies, as well as flexible alternatives.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218. </w:t>
            </w:r>
            <w:r>
              <w:rPr>
                <w:rStyle w:val="DefaultParagraphFont"/>
                <w:rFonts w:ascii="Times New Roman" w:eastAsia="Times New Roman" w:hAnsi="Times New Roman" w:cs="Times New Roman"/>
                <w:b w:val="0"/>
                <w:bCs w:val="0"/>
                <w:i w:val="0"/>
                <w:iCs w:val="0"/>
                <w:smallCaps w:val="0"/>
                <w:color w:val="000000"/>
                <w:sz w:val="22"/>
                <w:szCs w:val="22"/>
                <w:bdr w:val="nil"/>
                <w:rtl w:val="0"/>
              </w:rPr>
              <w:t>Define price. Explain why setting prices can be a difficult process.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219. </w:t>
            </w:r>
            <w:r>
              <w:rPr>
                <w:rStyle w:val="DefaultParagraphFont"/>
                <w:rFonts w:ascii="Times New Roman" w:eastAsia="Times New Roman" w:hAnsi="Times New Roman" w:cs="Times New Roman"/>
                <w:b w:val="0"/>
                <w:bCs w:val="0"/>
                <w:i w:val="0"/>
                <w:iCs w:val="0"/>
                <w:smallCaps w:val="0"/>
                <w:color w:val="000000"/>
                <w:sz w:val="22"/>
                <w:szCs w:val="22"/>
                <w:bdr w:val="nil"/>
                <w:rtl w:val="0"/>
              </w:rPr>
              <w:t>Discuss the three alternative strategies for pricing exports.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220. </w:t>
            </w:r>
            <w:r>
              <w:rPr>
                <w:rStyle w:val="DefaultParagraphFont"/>
                <w:rFonts w:ascii="Times New Roman" w:eastAsia="Times New Roman" w:hAnsi="Times New Roman" w:cs="Times New Roman"/>
                <w:b w:val="0"/>
                <w:bCs w:val="0"/>
                <w:i w:val="0"/>
                <w:iCs w:val="0"/>
                <w:smallCaps w:val="0"/>
                <w:color w:val="000000"/>
                <w:sz w:val="22"/>
                <w:szCs w:val="22"/>
                <w:bdr w:val="nil"/>
                <w:rtl w:val="0"/>
              </w:rPr>
              <w:t>Explain everyday low pricing.</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221. 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importance of transfer pricing? How does it relate to an organization’s profit centre?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222. </w:t>
            </w:r>
            <w:r>
              <w:rPr>
                <w:rStyle w:val="DefaultParagraphFont"/>
                <w:rFonts w:ascii="Times New Roman" w:eastAsia="Times New Roman" w:hAnsi="Times New Roman" w:cs="Times New Roman"/>
                <w:b w:val="0"/>
                <w:bCs w:val="0"/>
                <w:i w:val="0"/>
                <w:iCs w:val="0"/>
                <w:smallCaps w:val="0"/>
                <w:color w:val="000000"/>
                <w:sz w:val="22"/>
                <w:szCs w:val="22"/>
                <w:bdr w:val="nil"/>
                <w:rtl w:val="0"/>
              </w:rPr>
              <w:t>Describe the significance of yield management.</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223. </w:t>
            </w:r>
            <w:r>
              <w:rPr>
                <w:rStyle w:val="DefaultParagraphFont"/>
                <w:rFonts w:ascii="Times New Roman" w:eastAsia="Times New Roman" w:hAnsi="Times New Roman" w:cs="Times New Roman"/>
                <w:b w:val="0"/>
                <w:bCs w:val="0"/>
                <w:i w:val="0"/>
                <w:iCs w:val="0"/>
                <w:smallCaps w:val="0"/>
                <w:color w:val="000000"/>
                <w:sz w:val="22"/>
                <w:szCs w:val="22"/>
                <w:bdr w:val="nil"/>
                <w:rtl w:val="0"/>
              </w:rPr>
              <w:t>What are some common pricing objectives used by not-for-profit organizations?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224. </w:t>
            </w:r>
            <w:r>
              <w:rPr>
                <w:rStyle w:val="DefaultParagraphFont"/>
                <w:rFonts w:ascii="Times New Roman" w:eastAsia="Times New Roman" w:hAnsi="Times New Roman" w:cs="Times New Roman"/>
                <w:b w:val="0"/>
                <w:bCs w:val="0"/>
                <w:i w:val="0"/>
                <w:iCs w:val="0"/>
                <w:smallCaps w:val="0"/>
                <w:color w:val="000000"/>
                <w:sz w:val="22"/>
                <w:szCs w:val="22"/>
                <w:bdr w:val="nil"/>
                <w:rtl w:val="0"/>
              </w:rPr>
              <w:t>Discuss the practice of promotional pricing and the role played by loss leaders and leader pricing.</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225. </w:t>
            </w:r>
            <w:r>
              <w:rPr>
                <w:rStyle w:val="DefaultParagraphFont"/>
                <w:rFonts w:ascii="Times New Roman" w:eastAsia="Times New Roman" w:hAnsi="Times New Roman" w:cs="Times New Roman"/>
                <w:b w:val="0"/>
                <w:bCs w:val="0"/>
                <w:i w:val="0"/>
                <w:iCs w:val="0"/>
                <w:smallCaps w:val="0"/>
                <w:color w:val="000000"/>
                <w:sz w:val="22"/>
                <w:szCs w:val="22"/>
                <w:bdr w:val="nil"/>
                <w:rtl w:val="0"/>
              </w:rPr>
              <w:t>Assume a price per unit equals $100, fixed costs total $50 000, and variable costs are $70 per unit.</w:t>
            </w:r>
          </w:p>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Find the breakeven point (in both units and dollars).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b. Assume a firm wants to earn a profit of $50 000. Find the new breakeven point.</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226. </w:t>
            </w:r>
            <w:r>
              <w:rPr>
                <w:rStyle w:val="DefaultParagraphFont"/>
                <w:rFonts w:ascii="Times New Roman" w:eastAsia="Times New Roman" w:hAnsi="Times New Roman" w:cs="Times New Roman"/>
                <w:b w:val="0"/>
                <w:bCs w:val="0"/>
                <w:i w:val="0"/>
                <w:iCs w:val="0"/>
                <w:smallCaps w:val="0"/>
                <w:color w:val="000000"/>
                <w:sz w:val="22"/>
                <w:szCs w:val="22"/>
                <w:bdr w:val="nil"/>
                <w:rtl w:val="0"/>
              </w:rPr>
              <w:t>Explain the concept of marginal analysis.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227. </w:t>
            </w:r>
            <w:r>
              <w:rPr>
                <w:rStyle w:val="DefaultParagraphFont"/>
                <w:rFonts w:ascii="Times New Roman" w:eastAsia="Times New Roman" w:hAnsi="Times New Roman" w:cs="Times New Roman"/>
                <w:b w:val="0"/>
                <w:bCs w:val="0"/>
                <w:i w:val="0"/>
                <w:iCs w:val="0"/>
                <w:smallCaps w:val="0"/>
                <w:color w:val="000000"/>
                <w:sz w:val="22"/>
                <w:szCs w:val="22"/>
                <w:bdr w:val="nil"/>
                <w:rtl w:val="0"/>
              </w:rPr>
              <w:t>What are the geographic considerations of pricing?</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228. </w:t>
            </w:r>
            <w:r>
              <w:rPr>
                <w:rStyle w:val="DefaultParagraphFont"/>
                <w:rFonts w:ascii="Times New Roman" w:eastAsia="Times New Roman" w:hAnsi="Times New Roman" w:cs="Times New Roman"/>
                <w:b w:val="0"/>
                <w:bCs w:val="0"/>
                <w:i w:val="0"/>
                <w:iCs w:val="0"/>
                <w:smallCaps w:val="0"/>
                <w:color w:val="000000"/>
                <w:sz w:val="22"/>
                <w:szCs w:val="22"/>
                <w:bdr w:val="nil"/>
                <w:rtl w:val="0"/>
              </w:rPr>
              <w:t>Discuss the benefits a company receives when following a skimming pricing strategy.</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229. </w:t>
            </w:r>
            <w:r>
              <w:rPr>
                <w:rStyle w:val="DefaultParagraphFont"/>
                <w:rFonts w:ascii="Times New Roman" w:eastAsia="Times New Roman" w:hAnsi="Times New Roman" w:cs="Times New Roman"/>
                <w:b w:val="0"/>
                <w:bCs w:val="0"/>
                <w:i w:val="0"/>
                <w:iCs w:val="0"/>
                <w:smallCaps w:val="0"/>
                <w:color w:val="000000"/>
                <w:sz w:val="22"/>
                <w:szCs w:val="22"/>
                <w:bdr w:val="nil"/>
                <w:rtl w:val="0"/>
              </w:rPr>
              <w:t>Define cannibalization and give an example.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230. </w:t>
            </w:r>
            <w:r>
              <w:rPr>
                <w:rStyle w:val="DefaultParagraphFont"/>
                <w:rFonts w:ascii="Times New Roman" w:eastAsia="Times New Roman" w:hAnsi="Times New Roman" w:cs="Times New Roman"/>
                <w:b w:val="0"/>
                <w:bCs w:val="0"/>
                <w:i w:val="0"/>
                <w:iCs w:val="0"/>
                <w:smallCaps w:val="0"/>
                <w:color w:val="000000"/>
                <w:sz w:val="22"/>
                <w:szCs w:val="22"/>
                <w:bdr w:val="nil"/>
                <w:rtl w:val="0"/>
              </w:rPr>
              <w:t>Discuss the elements of breakeven analysis. What are the major weaknesses?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231. </w:t>
            </w:r>
            <w:r>
              <w:rPr>
                <w:rStyle w:val="DefaultParagraphFont"/>
                <w:rFonts w:ascii="Times New Roman" w:eastAsia="Times New Roman" w:hAnsi="Times New Roman" w:cs="Times New Roman"/>
                <w:b w:val="0"/>
                <w:bCs w:val="0"/>
                <w:i w:val="0"/>
                <w:iCs w:val="0"/>
                <w:smallCaps w:val="0"/>
                <w:color w:val="000000"/>
                <w:sz w:val="22"/>
                <w:szCs w:val="22"/>
                <w:bdr w:val="nil"/>
                <w:rtl w:val="0"/>
              </w:rPr>
              <w:t>Identify the determinants of price elasticity for a good or service.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232. </w:t>
            </w:r>
            <w:r>
              <w:rPr>
                <w:rStyle w:val="DefaultParagraphFont"/>
                <w:rFonts w:ascii="Times New Roman" w:eastAsia="Times New Roman" w:hAnsi="Times New Roman" w:cs="Times New Roman"/>
                <w:b w:val="0"/>
                <w:bCs w:val="0"/>
                <w:i w:val="0"/>
                <w:iCs w:val="0"/>
                <w:smallCaps w:val="0"/>
                <w:color w:val="000000"/>
                <w:sz w:val="22"/>
                <w:szCs w:val="22"/>
                <w:bdr w:val="nil"/>
                <w:rtl w:val="0"/>
              </w:rPr>
              <w:t>Define price discrimination in today’s marketplace and the strategies companies adopt to get around the concept without technically breaking the law. Provide an example.</w:t>
            </w:r>
          </w:p>
        </w:tc>
      </w:tr>
    </w:tbl>
    <w:p>
      <w:pPr>
        <w:shd w:val="clear" w:color="auto" w:fill="FFFFFF"/>
        <w:bidi w:val="0"/>
        <w:spacing w:after="75"/>
        <w:jc w:val="left"/>
      </w:pPr>
    </w:p>
    <w:p>
      <w:pPr>
        <w:pageBreakBefore/>
        <w:shd w:val="clear" w:color="auto" w:fill="FFFFFF"/>
        <w:bidi w:val="0"/>
        <w:spacing w:before="0" w:beforeAutospacing="0" w:after="0" w:afterAutospacing="0"/>
        <w:jc w:val="left"/>
      </w:pPr>
      <w:r>
        <w:rPr>
          <w:rStyle w:val="DefaultParagraphFont"/>
          <w:rFonts w:ascii="Times New Roman" w:eastAsia="Times New Roman" w:hAnsi="Times New Roman" w:cs="Times New Roman"/>
          <w:b/>
          <w:bCs/>
          <w:strike w:val="0"/>
          <w:color w:val="000000"/>
          <w:sz w:val="22"/>
          <w:szCs w:val="22"/>
          <w:u w:val="single"/>
          <w:bdr w:val="nil"/>
          <w:rtl w:val="0"/>
        </w:rPr>
        <w:t>Answer Key</w:t>
      </w:r>
      <w:r>
        <w:br/>
      </w: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25. 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26. 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27. 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28. 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29. 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30. 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31. 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32. 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33. 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34. 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35. 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36. 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37. 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38. 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39. 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40. 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41. 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42. 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43. 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44. 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45. 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46. 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47. 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48. 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49. 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50. 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51. 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52. 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53. 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54. 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55. 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56. 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57. 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58. 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59. 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60. 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61. 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62. 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63. 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64. 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65. 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66. 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67. 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68. 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69. 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70. 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71. 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72. 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73. 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74. 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75. 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76. 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77. 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78. 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79. 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80. 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81. 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82. 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83. 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84. 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85. 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86. 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87. 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88. 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89. 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90. 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91. 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92. 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93. 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94. 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95. 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96. 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97. 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98. 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99. 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100. 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101. 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102. 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103. 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104. 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105. 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106. 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107. 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108. 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109. 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110. 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111. 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112. 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113. 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114. 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115. 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116. 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117. 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118. 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119. 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120. 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121. 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122. 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123. 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124. 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125. 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126. 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127. 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128. 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129. 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130. 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131. 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132. 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133. 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134. 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135. 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136. 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137. 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138. 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139. 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140. 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141. 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142. 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143. 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144. 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145. 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146. 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147. 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148. 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149. 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150. 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151. 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152. 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153. 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154. 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155. 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156. 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157. 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158. 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159. 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160. 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161. 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162. 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163. 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164. 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165. 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166. 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167. 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168. 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169. 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170. 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171. 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172. 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173. 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174. 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175. 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176. 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177. 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178. 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179. 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180. 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181. 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182. 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183. 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184. 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185. 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186. 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187. 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188. 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189. 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190. 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191. 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192. 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193. 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194. </w:t>
            </w:r>
            <w:r>
              <w:rPr>
                <w:rStyle w:val="DefaultParagraphFont"/>
                <w:b w:val="0"/>
                <w:bCs w:val="0"/>
                <w:i w:val="0"/>
                <w:iCs w:val="0"/>
                <w:smallCaps w:val="0"/>
                <w:sz w:val="20"/>
                <w:szCs w:val="20"/>
                <w:bdr w:val="nil"/>
                <w:rtl w:val="0"/>
              </w:rPr>
              <w:t>m</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195. </w:t>
            </w:r>
            <w:r>
              <w:rPr>
                <w:rStyle w:val="DefaultParagraphFont"/>
                <w:b w:val="0"/>
                <w:bCs w:val="0"/>
                <w:i w:val="0"/>
                <w:iCs w:val="0"/>
                <w:smallCaps w:val="0"/>
                <w:sz w:val="20"/>
                <w:szCs w:val="20"/>
                <w:bdr w:val="nil"/>
                <w:rtl w:val="0"/>
              </w:rPr>
              <w:t>r</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196. 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197. </w:t>
            </w:r>
            <w:r>
              <w:rPr>
                <w:rStyle w:val="DefaultParagraphFont"/>
                <w:b w:val="0"/>
                <w:bCs w:val="0"/>
                <w:i w:val="0"/>
                <w:iCs w:val="0"/>
                <w:smallCaps w:val="0"/>
                <w:sz w:val="20"/>
                <w:szCs w:val="20"/>
                <w:bdr w:val="nil"/>
                <w:rtl w:val="0"/>
              </w:rPr>
              <w:t>n</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198. </w:t>
            </w:r>
            <w:r>
              <w:rPr>
                <w:rStyle w:val="DefaultParagraphFont"/>
                <w:b w:val="0"/>
                <w:bCs w:val="0"/>
                <w:i w:val="0"/>
                <w:iCs w:val="0"/>
                <w:smallCaps w:val="0"/>
                <w:sz w:val="20"/>
                <w:szCs w:val="20"/>
                <w:bdr w:val="nil"/>
                <w:rtl w:val="0"/>
              </w:rPr>
              <w:t>t</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199. 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200. 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201. </w:t>
            </w:r>
            <w:r>
              <w:rPr>
                <w:rStyle w:val="DefaultParagraphFont"/>
                <w:b w:val="0"/>
                <w:bCs w:val="0"/>
                <w:i w:val="0"/>
                <w:iCs w:val="0"/>
                <w:smallCaps w:val="0"/>
                <w:sz w:val="20"/>
                <w:szCs w:val="20"/>
                <w:bdr w:val="nil"/>
                <w:rtl w:val="0"/>
              </w:rPr>
              <w:t>p</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202. </w:t>
            </w:r>
            <w:r>
              <w:rPr>
                <w:rStyle w:val="DefaultParagraphFont"/>
                <w:b w:val="0"/>
                <w:bCs w:val="0"/>
                <w:i w:val="0"/>
                <w:iCs w:val="0"/>
                <w:smallCaps w:val="0"/>
                <w:sz w:val="20"/>
                <w:szCs w:val="20"/>
                <w:bdr w:val="nil"/>
                <w:rtl w:val="0"/>
              </w:rPr>
              <w:t>q</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203. </w:t>
            </w:r>
            <w:r>
              <w:rPr>
                <w:rStyle w:val="DefaultParagraphFont"/>
                <w:b w:val="0"/>
                <w:bCs w:val="0"/>
                <w:i w:val="0"/>
                <w:iCs w:val="0"/>
                <w:smallCaps w:val="0"/>
                <w:sz w:val="20"/>
                <w:szCs w:val="20"/>
                <w:bdr w:val="nil"/>
                <w:rtl w:val="0"/>
              </w:rPr>
              <w:t>o</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204. </w:t>
            </w:r>
            <w:r>
              <w:rPr>
                <w:rStyle w:val="DefaultParagraphFont"/>
                <w:b w:val="0"/>
                <w:bCs w:val="0"/>
                <w:i w:val="0"/>
                <w:iCs w:val="0"/>
                <w:smallCaps w:val="0"/>
                <w:sz w:val="20"/>
                <w:szCs w:val="20"/>
                <w:bdr w:val="nil"/>
                <w:rtl w:val="0"/>
              </w:rPr>
              <w:t>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205. </w:t>
            </w:r>
            <w:r>
              <w:rPr>
                <w:rStyle w:val="DefaultParagraphFont"/>
                <w:b w:val="0"/>
                <w:bCs w:val="0"/>
                <w:i w:val="0"/>
                <w:iCs w:val="0"/>
                <w:smallCaps w:val="0"/>
                <w:sz w:val="20"/>
                <w:szCs w:val="20"/>
                <w:bdr w:val="nil"/>
                <w:rtl w:val="0"/>
              </w:rPr>
              <w:t>j</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206. </w:t>
            </w:r>
            <w:r>
              <w:rPr>
                <w:rStyle w:val="DefaultParagraphFont"/>
                <w:b w:val="0"/>
                <w:bCs w:val="0"/>
                <w:i w:val="0"/>
                <w:iCs w:val="0"/>
                <w:smallCaps w:val="0"/>
                <w:sz w:val="20"/>
                <w:szCs w:val="20"/>
                <w:bdr w:val="nil"/>
                <w:rtl w:val="0"/>
              </w:rPr>
              <w:t>f</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207. </w:t>
            </w:r>
            <w:r>
              <w:rPr>
                <w:rStyle w:val="DefaultParagraphFont"/>
                <w:b w:val="0"/>
                <w:bCs w:val="0"/>
                <w:i w:val="0"/>
                <w:iCs w:val="0"/>
                <w:smallCaps w:val="0"/>
                <w:sz w:val="20"/>
                <w:szCs w:val="20"/>
                <w:bdr w:val="nil"/>
                <w:rtl w:val="0"/>
              </w:rPr>
              <w:t>g</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208. 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209. </w:t>
            </w:r>
            <w:r>
              <w:rPr>
                <w:rStyle w:val="DefaultParagraphFont"/>
                <w:b w:val="0"/>
                <w:bCs w:val="0"/>
                <w:i w:val="0"/>
                <w:iCs w:val="0"/>
                <w:smallCaps w:val="0"/>
                <w:sz w:val="20"/>
                <w:szCs w:val="20"/>
                <w:bdr w:val="nil"/>
                <w:rtl w:val="0"/>
              </w:rPr>
              <w:t>l</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210. </w:t>
            </w:r>
            <w:r>
              <w:rPr>
                <w:rStyle w:val="DefaultParagraphFont"/>
                <w:b w:val="0"/>
                <w:bCs w:val="0"/>
                <w:i w:val="0"/>
                <w:iCs w:val="0"/>
                <w:smallCaps w:val="0"/>
                <w:sz w:val="20"/>
                <w:szCs w:val="20"/>
                <w:bdr w:val="nil"/>
                <w:rtl w:val="0"/>
              </w:rPr>
              <w:t>k</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211. </w:t>
            </w:r>
            <w:r>
              <w:rPr>
                <w:rStyle w:val="DefaultParagraphFont"/>
                <w:b w:val="0"/>
                <w:bCs w:val="0"/>
                <w:i w:val="0"/>
                <w:iCs w:val="0"/>
                <w:smallCaps w:val="0"/>
                <w:sz w:val="20"/>
                <w:szCs w:val="20"/>
                <w:bdr w:val="nil"/>
                <w:rtl w:val="0"/>
              </w:rPr>
              <w:t>h</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212. </w:t>
            </w:r>
            <w:r>
              <w:rPr>
                <w:rStyle w:val="DefaultParagraphFont"/>
                <w:b w:val="0"/>
                <w:bCs w:val="0"/>
                <w:i w:val="0"/>
                <w:iCs w:val="0"/>
                <w:smallCaps w:val="0"/>
                <w:sz w:val="20"/>
                <w:szCs w:val="20"/>
                <w:bdr w:val="nil"/>
                <w:rtl w:val="0"/>
              </w:rPr>
              <w:t>i</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213. </w:t>
            </w:r>
            <w:r>
              <w:rPr>
                <w:rStyle w:val="DefaultParagraphFont"/>
                <w:b w:val="0"/>
                <w:bCs w:val="0"/>
                <w:i w:val="0"/>
                <w:iCs w:val="0"/>
                <w:smallCaps w:val="0"/>
                <w:sz w:val="20"/>
                <w:szCs w:val="20"/>
                <w:bdr w:val="nil"/>
                <w:rtl w:val="0"/>
              </w:rPr>
              <w:t>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214. </w:t>
            </w:r>
            <w:r>
              <w:rPr>
                <w:rStyle w:val="DefaultParagraphFont"/>
                <w:rFonts w:ascii="Times New Roman" w:eastAsia="Times New Roman" w:hAnsi="Times New Roman" w:cs="Times New Roman"/>
                <w:b w:val="0"/>
                <w:bCs w:val="0"/>
                <w:i w:val="0"/>
                <w:iCs w:val="0"/>
                <w:smallCaps w:val="0"/>
                <w:color w:val="000000"/>
                <w:sz w:val="22"/>
                <w:szCs w:val="22"/>
                <w:bdr w:val="nil"/>
                <w:rtl w:val="0"/>
              </w:rPr>
              <w:t>The general term “</w:t>
            </w:r>
            <w:r>
              <w:rPr>
                <w:rStyle w:val="DefaultParagraphFont"/>
                <w:rFonts w:ascii="Times New Roman" w:eastAsia="Times New Roman" w:hAnsi="Times New Roman" w:cs="Times New Roman"/>
                <w:b w:val="0"/>
                <w:bCs w:val="0"/>
                <w:i/>
                <w:iCs/>
                <w:smallCaps w:val="0"/>
                <w:color w:val="000000"/>
                <w:sz w:val="22"/>
                <w:szCs w:val="22"/>
                <w:bdr w:val="nil"/>
                <w:rtl w:val="0"/>
              </w:rPr>
              <w:t>elasticity”</w:t>
            </w:r>
            <w:r>
              <w:rPr>
                <w:rStyle w:val="DefaultParagraphFont"/>
                <w:rFonts w:ascii="Times New Roman" w:eastAsia="Times New Roman" w:hAnsi="Times New Roman" w:cs="Times New Roman"/>
                <w:b w:val="0"/>
                <w:bCs w:val="0"/>
                <w:i w:val="0"/>
                <w:iCs w:val="0"/>
                <w:smallCaps w:val="0"/>
                <w:color w:val="000000"/>
                <w:sz w:val="22"/>
                <w:szCs w:val="22"/>
                <w:bdr w:val="nil"/>
                <w:rtl w:val="0"/>
              </w:rPr>
              <w:t xml:space="preserve"> is defined as the measure of responsiveness of purchasers and suppliers to price changes. The concept of price elasticity of demand is the percentage change in the quantity of a good or service demanded divided by the percentage change in its price.</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When a one percent change in price causes more than one percent change in quantity demanded, that demand is said to be elastic. If a demand curve were plotted in this example, it would be “flatter” or less than 45 degrees in average slope.</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When a one percent change in price causes exactly one percent change in quantity demanded, that demand is said to be unitarily elastic. If a demand curve were plotted in this case, it would be exactly 45 degrees in average slope.</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When a one percent change in price causes less than one percent change in quantity demanded, that demand is said to be inelastic. If a demand curve were plotted in this example, it would be “more vertical” or greater than 45 degrees in average slope.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215. </w:t>
            </w:r>
            <w:r>
              <w:rPr>
                <w:rStyle w:val="DefaultParagraphFont"/>
                <w:rFonts w:ascii="Times New Roman" w:eastAsia="Times New Roman" w:hAnsi="Times New Roman" w:cs="Times New Roman"/>
                <w:b w:val="0"/>
                <w:bCs w:val="0"/>
                <w:i w:val="0"/>
                <w:iCs w:val="0"/>
                <w:smallCaps w:val="0"/>
                <w:color w:val="000000"/>
                <w:sz w:val="22"/>
                <w:szCs w:val="22"/>
                <w:bdr w:val="nil"/>
                <w:rtl w:val="0"/>
              </w:rPr>
              <w:t>Allowances are similar to discounts in that they are deductions from the prices that purchasers must pay.</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The major categories of allowances are trade-ins and promotional allowances. Trade-ins are allowances given for used items when a customer purchases a new item. Promotional allowances are funds provided by a manufacturer to other channel members in an attempt to integrate promotional strategy within the channel.</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216. </w:t>
            </w:r>
            <w:r>
              <w:rPr>
                <w:rStyle w:val="DefaultParagraphFont"/>
                <w:rFonts w:ascii="Times New Roman" w:eastAsia="Times New Roman" w:hAnsi="Times New Roman" w:cs="Times New Roman"/>
                <w:b w:val="0"/>
                <w:bCs w:val="0"/>
                <w:i w:val="0"/>
                <w:iCs w:val="0"/>
                <w:smallCaps w:val="0"/>
                <w:color w:val="000000"/>
                <w:sz w:val="22"/>
                <w:szCs w:val="22"/>
                <w:bdr w:val="nil"/>
                <w:rtl w:val="0"/>
              </w:rPr>
              <w:t>Consumer product prices are generally set prices—that is, a price is set by the vendor and made known to consumers, who then decide to purchase or not to purchase at the set price.</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In situations in which prices are not set prices, such as many government and business purchases, a competitive bidding process may be used. In this process, the buyer asks for price quotations from potential suppliers based on specifications of the items to be purchased.</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In the government and business markets, such as when there is only one available supplier or when extensive research and development costs will be incurred, a price is negotiated between the purchaser and supplier. This approach is also common in provincial and local government procurement procedures for purchases falling below rather low total cost limits. This avoids the economic waste the bidding process would bring to a low-cost purchase.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217. </w:t>
            </w:r>
            <w:r>
              <w:rPr>
                <w:rStyle w:val="DefaultParagraphFont"/>
                <w:rFonts w:ascii="Times New Roman" w:eastAsia="Times New Roman" w:hAnsi="Times New Roman" w:cs="Times New Roman"/>
                <w:b w:val="0"/>
                <w:bCs w:val="0"/>
                <w:i w:val="0"/>
                <w:iCs w:val="0"/>
                <w:smallCaps w:val="0"/>
                <w:color w:val="000000"/>
                <w:sz w:val="22"/>
                <w:szCs w:val="22"/>
                <w:bdr w:val="nil"/>
                <w:rtl w:val="0"/>
              </w:rPr>
              <w:t>A pricing policy is a general guideline based on pricing objectives that guides specific pricing decisions. Psychological pricing is a policy in which a belief is held that certain prices or ranges of price make products more appealing to buyers. Prestige pricing is the idea that when some goods are priced higher than other goods, consumers will perceive that the quality is higher and will pay the higher price. Odd pricing is a belief that prices ending in odd numbers just under an even dollar figure (e.g., $4.99) will be more appealing than an even dollar figure. Another approach, unit pricing, is the stating of price based on a recognized unit (ounce) or standard amount (per dozen items).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Other pricing policies deal with decisions concerning price flexibility—whether or not there will be just one price for each item or a variable price approach. Product line pricing is the practice of selling merchandise at a limited number of prices, often in terms of a combination of high, medium, and low price lines. Promotional pricing is a lower-than-normal price used temporarily as a selling stratagem. Promotional pricing often takes the form of announced “on-sale” periods in an attempt to draw customers to a product or retail store. One form of promotional pricing is the loss leader, a product priced below cost that is used to draw customers who are expected to buy other products that will generate a profit.</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218. </w:t>
            </w:r>
            <w:r>
              <w:rPr>
                <w:rStyle w:val="DefaultParagraphFont"/>
                <w:rFonts w:ascii="Times New Roman" w:eastAsia="Times New Roman" w:hAnsi="Times New Roman" w:cs="Times New Roman"/>
                <w:b w:val="0"/>
                <w:bCs w:val="0"/>
                <w:i w:val="0"/>
                <w:iCs w:val="0"/>
                <w:smallCaps w:val="0"/>
                <w:color w:val="000000"/>
                <w:sz w:val="22"/>
                <w:szCs w:val="22"/>
                <w:bdr w:val="nil"/>
                <w:rtl w:val="0"/>
              </w:rPr>
              <w:t>Price is the exchange value of a good or service. Prices are both difficult to set and dynamic; they shift in response to a number of variables. A higher-than-average price can convey an image of prestige, while a lower-than-average price may connote good value. In other instances, though, a price that is much lower than average may be interpreted as an indicator of inferior quality. Finally, price affects a company’s overall profitability and its market share.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219. </w:t>
            </w:r>
            <w:r>
              <w:rPr>
                <w:rStyle w:val="DefaultParagraphFont"/>
                <w:rFonts w:ascii="Times New Roman" w:eastAsia="Times New Roman" w:hAnsi="Times New Roman" w:cs="Times New Roman"/>
                <w:b w:val="0"/>
                <w:bCs w:val="0"/>
                <w:i w:val="0"/>
                <w:iCs w:val="0"/>
                <w:smallCaps w:val="0"/>
                <w:color w:val="000000"/>
                <w:sz w:val="22"/>
                <w:szCs w:val="22"/>
                <w:bdr w:val="nil"/>
                <w:rtl w:val="0"/>
              </w:rPr>
              <w:t>a. Standard worldwide pricing involves charging one price throughout the world, regardless of the target market. This can be an effective strategy if foreign marketing costs are so low they do not impact overall costs or if the price is based on an average unit cost. Companies using this approach must make sure that domestic competitors do not undercut their prices.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b. Dual pricing distinguishes between domestic and export price strategies. Some exporters use this method to establish dual prices that fully allocate their true domestic and foreign costs to their product. This approach may lead to final prices that are higher than those of competitors. Other firms use flexible cost-plus pricing, which allows them to grant discounts or change prices according to shifts in the competitive environment or fluctuations in the international exchange rate.</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c. Market-differentiated pricing is highly flexible. It allows firms to price their products according to marketplace conditions. This permits exporters to adjust prices frequently. A fundamental requirement for market-differentiated pricing to be effective is for companies to have access to quick, accurate market information.</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220. </w:t>
            </w:r>
            <w:r>
              <w:rPr>
                <w:rStyle w:val="DefaultParagraphFont"/>
                <w:rFonts w:ascii="Times New Roman" w:eastAsia="Times New Roman" w:hAnsi="Times New Roman" w:cs="Times New Roman"/>
                <w:b w:val="0"/>
                <w:bCs w:val="0"/>
                <w:i w:val="0"/>
                <w:iCs w:val="0"/>
                <w:smallCaps w:val="0"/>
                <w:color w:val="000000"/>
                <w:sz w:val="22"/>
                <w:szCs w:val="22"/>
                <w:bdr w:val="nil"/>
                <w:rtl w:val="0"/>
              </w:rPr>
              <w:t>Everyday low pricing is a pricing strategy related to penetration pricing offering prices that are consistently lower than those of competitors. Everyday low pricing takes two forms: one that involves retailers who offer low retail prices to consumers; the other involves manufacturers that seek to eliminate variations in wholesale prices offered to retailers as part of trade promotion deals.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221. </w:t>
            </w:r>
            <w:r>
              <w:rPr>
                <w:rStyle w:val="DefaultParagraphFont"/>
                <w:rFonts w:ascii="Times New Roman" w:eastAsia="Times New Roman" w:hAnsi="Times New Roman" w:cs="Times New Roman"/>
                <w:b w:val="0"/>
                <w:bCs w:val="0"/>
                <w:i w:val="0"/>
                <w:iCs w:val="0"/>
                <w:smallCaps w:val="0"/>
                <w:color w:val="000000"/>
                <w:sz w:val="22"/>
                <w:szCs w:val="22"/>
                <w:bdr w:val="nil"/>
                <w:rtl w:val="0"/>
              </w:rPr>
              <w:t>In large corporations, transfer pricing occurs when a corporation sets prices for transferring goods or services from one company profit centre to another. The profit centre refers to any part of the organization to which revenue and controllable costs can be assigned.</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In a large corporation whose profit centres acquire resources from other parts of the organization the prices charged by one profit centre to another have direct impacts on the cost and profitability of the output of both profits and costs.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222. </w:t>
            </w:r>
            <w:r>
              <w:rPr>
                <w:rStyle w:val="DefaultParagraphFont"/>
                <w:rFonts w:ascii="Times New Roman" w:eastAsia="Times New Roman" w:hAnsi="Times New Roman" w:cs="Times New Roman"/>
                <w:b w:val="0"/>
                <w:bCs w:val="0"/>
                <w:i w:val="0"/>
                <w:iCs w:val="0"/>
                <w:smallCaps w:val="0"/>
                <w:color w:val="000000"/>
                <w:sz w:val="22"/>
                <w:szCs w:val="22"/>
                <w:bdr w:val="nil"/>
                <w:rtl w:val="0"/>
              </w:rPr>
              <w:t>When most of a firm’s costs are fixed over a wide range of outputs, the primary determinant of profitability will be the amount of revenue generated by sales. Yield management strategies allow marketers to vary prices based on such factors as demand, even though the cost of providing those goods or services remains the same.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223. </w:t>
            </w:r>
            <w:r>
              <w:rPr>
                <w:rStyle w:val="DefaultParagraphFont"/>
                <w:rFonts w:ascii="Times New Roman" w:eastAsia="Times New Roman" w:hAnsi="Times New Roman" w:cs="Times New Roman"/>
                <w:b w:val="0"/>
                <w:bCs w:val="0"/>
                <w:i w:val="0"/>
                <w:iCs w:val="0"/>
                <w:smallCaps w:val="0"/>
                <w:color w:val="000000"/>
                <w:sz w:val="22"/>
                <w:szCs w:val="22"/>
                <w:bdr w:val="nil"/>
                <w:rtl w:val="0"/>
              </w:rPr>
              <w:t>There are four common pricing objectives for not-for-profit organizations: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p>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Profit maximization: Although not-for-profit organizations do not theoretically make profits, they do frequently try to earn revenues over and above costs and, in turn, convert these extra revenues into added benefits or services to groups or members.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b. Cost recovery: Some not-for-profit organizations are able to recover only a portion of their actual costs; this is frequently dictated by tradition, competition, and/or public opinion.</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c. Providing market incentives: Some not-for-profit groups follow lower-than-average pricing policies or offer free services to encourage increased use of their goods or services.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d. Market suppression: High prices are charged to discourage consumption; examples are tobacco, alcohol, and gas taxes; parking fines; and tolls.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224. </w:t>
            </w:r>
            <w:r>
              <w:rPr>
                <w:rStyle w:val="DefaultParagraphFont"/>
                <w:rFonts w:ascii="Times New Roman" w:eastAsia="Times New Roman" w:hAnsi="Times New Roman" w:cs="Times New Roman"/>
                <w:b w:val="0"/>
                <w:bCs w:val="0"/>
                <w:i w:val="0"/>
                <w:iCs w:val="0"/>
                <w:smallCaps w:val="0"/>
                <w:color w:val="000000"/>
                <w:sz w:val="22"/>
                <w:szCs w:val="22"/>
                <w:bdr w:val="nil"/>
                <w:rtl w:val="0"/>
              </w:rPr>
              <w:t>In promotional pricing, a lower-than-normal price is used as a temporary ingredient in a firm’s selling strategy. In some cases, promotional prices are recurrent, such as an annual “buy one pair, get the second pair free” sale at a shoe store. Another example is an opening special to attract customers to a new store.</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Most promotional pricing occurs at the retail level. One type is the use of loss leaders—goods priced below cost to attract customers who will then buy other, regularly priced merchandise.</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Supermarkets and mass merchandisers will often use private-label products (sold under the retailer’s brand name) and sell them below the price of comparable national brands. The lower price is likely to be offset by increased volume, which leads to increased revenues for the firm.</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225. </w:t>
            </w:r>
            <w:r>
              <w:rPr>
                <w:rStyle w:val="DefaultParagraphFont"/>
                <w:rFonts w:ascii="Times New Roman" w:eastAsia="Times New Roman" w:hAnsi="Times New Roman" w:cs="Times New Roman"/>
                <w:b w:val="0"/>
                <w:bCs w:val="0"/>
                <w:i w:val="0"/>
                <w:iCs w:val="0"/>
                <w:smallCaps w:val="0"/>
                <w:color w:val="000000"/>
                <w:sz w:val="22"/>
                <w:szCs w:val="22"/>
                <w:bdr w:val="nil"/>
                <w:rtl w:val="0"/>
              </w:rPr>
              <w:t>a. Breakeven point (units) = $50 000/($100 – $70) = 1667 (rounded)</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Breakeven point (dollars) = $50 000/[1– ($70/$100)] =$166 667 (rounded)</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b. ($50 000 + $50 000)/(100 – 70) = 3333 (rounded)</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($50 000 + $50 000)/[1– ($70/$100)] = $333 333 (rounded)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226. </w:t>
            </w:r>
            <w:r>
              <w:rPr>
                <w:rStyle w:val="DefaultParagraphFont"/>
                <w:rFonts w:ascii="Times New Roman" w:eastAsia="Times New Roman" w:hAnsi="Times New Roman" w:cs="Times New Roman"/>
                <w:b w:val="0"/>
                <w:bCs w:val="0"/>
                <w:i w:val="0"/>
                <w:iCs w:val="0"/>
                <w:smallCaps w:val="0"/>
                <w:color w:val="000000"/>
                <w:sz w:val="22"/>
                <w:szCs w:val="22"/>
                <w:bdr w:val="nil"/>
                <w:rtl w:val="0"/>
              </w:rPr>
              <w:t>Marginal analysis is the economic concept that says that profits will be maximized at the point at which the price for selling an additional unit of output can exactly equal the cost of producing that unit. It applies only in a monopolistic market or in a market with substantial product differentiation that gives the producer substantial control over the prices charged for its output. Moreover, it is usually an unattainable objective in practice because no single firm can calculate the quantities involved with precision.</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227. </w:t>
            </w:r>
            <w:r>
              <w:rPr>
                <w:rStyle w:val="DefaultParagraphFont"/>
                <w:rFonts w:ascii="Times New Roman" w:eastAsia="Times New Roman" w:hAnsi="Times New Roman" w:cs="Times New Roman"/>
                <w:b w:val="0"/>
                <w:bCs w:val="0"/>
                <w:i w:val="0"/>
                <w:iCs w:val="0"/>
                <w:smallCaps w:val="0"/>
                <w:color w:val="000000"/>
                <w:sz w:val="22"/>
                <w:szCs w:val="22"/>
                <w:bdr w:val="nil"/>
                <w:rtl w:val="0"/>
              </w:rPr>
              <w:t>Geographic pricing issues are of particular importance to firms selling heavy, bulky, low-cost products, especially if there is the desire to expand the business to distant markets. The reason is that local suppliers can avoid the transportation costs the seller seeking to expand a business will face. The three alternatives in this situation are (1) the seller can bear all the transportation costs, (2) the buyer can bear all the costs, or (3) they can share the costs.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There are several alternative transportation pricing policies. One is FOB plant, a price that includes no shipping charge and the buyer picks up the transportation tab. A uniform delivered price is an average shipping cost approach in which some buyers pay more than the actual cost of shipping while others pay less. Zone pricing is one in which shipping prices are quoted by geographic zones. Finally, basing-point pricing involves transportation prices being quoted on some basing point for shipping rather than on the actual point of shipment.</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228. </w:t>
            </w:r>
            <w:r>
              <w:rPr>
                <w:rStyle w:val="DefaultParagraphFont"/>
                <w:rFonts w:ascii="Times New Roman" w:eastAsia="Times New Roman" w:hAnsi="Times New Roman" w:cs="Times New Roman"/>
                <w:b w:val="0"/>
                <w:bCs w:val="0"/>
                <w:i w:val="0"/>
                <w:iCs w:val="0"/>
                <w:smallCaps w:val="0"/>
                <w:color w:val="000000"/>
                <w:sz w:val="22"/>
                <w:szCs w:val="22"/>
                <w:bdr w:val="nil"/>
                <w:rtl w:val="0"/>
              </w:rPr>
              <w:t>A skimming pricing strategy, sometimes called a market-plus approach to pricing, involves using a price that is relatively high compared to prices of competing products. It can provide the following advantages: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p>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Permitting a manufacturer to quickly recover its research-and-development costs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b. Allowing a firm to maximize revenue from a new product before competitors enter the field</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c. Providing a useful tool for segmenting a product’s overall market on price</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d. Permitting marketers to control demand in the introductory stages of the product life cycle and then adjust production capacity to match changing demand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229. </w:t>
            </w:r>
            <w:r>
              <w:rPr>
                <w:rStyle w:val="DefaultParagraphFont"/>
                <w:rFonts w:ascii="Times New Roman" w:eastAsia="Times New Roman" w:hAnsi="Times New Roman" w:cs="Times New Roman"/>
                <w:b w:val="0"/>
                <w:bCs w:val="0"/>
                <w:i w:val="0"/>
                <w:iCs w:val="0"/>
                <w:smallCaps w:val="0"/>
                <w:color w:val="000000"/>
                <w:sz w:val="22"/>
                <w:szCs w:val="22"/>
                <w:bdr w:val="nil"/>
                <w:rtl w:val="0"/>
              </w:rPr>
              <w:t>Cannibalization is the loss of sales of an existing product due to competition from a new product in the same line. For example, when Kodak introduces a new digital camera (more features, higher resolution, etc.) the new product will likely result in reduced sales of some of the company’s existing digital camera models.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230. </w:t>
            </w:r>
            <w:r>
              <w:rPr>
                <w:rStyle w:val="DefaultParagraphFont"/>
                <w:rFonts w:ascii="Times New Roman" w:eastAsia="Times New Roman" w:hAnsi="Times New Roman" w:cs="Times New Roman"/>
                <w:b w:val="0"/>
                <w:bCs w:val="0"/>
                <w:i w:val="0"/>
                <w:iCs w:val="0"/>
                <w:smallCaps w:val="0"/>
                <w:color w:val="000000"/>
                <w:sz w:val="22"/>
                <w:szCs w:val="22"/>
                <w:bdr w:val="nil"/>
                <w:rtl w:val="0"/>
              </w:rPr>
              <w:t>a. Breakeven analysis is a means of determining the number of products or services that must be sold at a given price to generate sufficient revenue to cover total costs.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b. Total revenue at breakeven is equal to total cost.</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c. The breakeven point represents the level of sales at which there will be neither profits nor losses.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d. Breakeven assumes that per-unit variable costs do not change at different levels of operation.</w:t>
            </w:r>
          </w:p>
          <w:p>
            <w:pPr>
              <w:pStyle w:val="p"/>
              <w:shd w:val="clear" w:color="auto" w:fill="FFFFFF"/>
              <w:bidi w:val="0"/>
              <w:spacing w:before="0" w:beforeAutospacing="0" w:after="0" w:afterAutospacing="0"/>
              <w:jc w:val="left"/>
            </w:pPr>
            <w:r>
              <w:br/>
            </w:r>
            <w:r>
              <w:rPr>
                <w:rStyle w:val="DefaultParagraphFont"/>
                <w:rFonts w:ascii="Times New Roman" w:eastAsia="Times New Roman" w:hAnsi="Times New Roman" w:cs="Times New Roman"/>
                <w:b w:val="0"/>
                <w:bCs w:val="0"/>
                <w:i w:val="0"/>
                <w:iCs w:val="0"/>
                <w:smallCaps w:val="0"/>
                <w:color w:val="000000"/>
                <w:sz w:val="22"/>
                <w:szCs w:val="22"/>
                <w:bdr w:val="nil"/>
                <w:rtl w:val="0"/>
              </w:rPr>
              <w:t>The major weaknesses of traditional breakeven analysis are its assumption that costs can be divided into fixed and variable costs, its failure to acknowledge that per-unit variable costs can change over different production amounts, and its failure to take into account consumer demand. Concerning this last criticism, traditional breakeven analysis does not consider whether consumers will actually purchase the product at the specified price, as well as quantities required for breaking even or generating a profit.</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231. </w:t>
            </w:r>
            <w:r>
              <w:rPr>
                <w:rStyle w:val="DefaultParagraphFont"/>
                <w:rFonts w:ascii="Times New Roman" w:eastAsia="Times New Roman" w:hAnsi="Times New Roman" w:cs="Times New Roman"/>
                <w:b w:val="0"/>
                <w:bCs w:val="0"/>
                <w:i w:val="0"/>
                <w:iCs w:val="0"/>
                <w:smallCaps w:val="0"/>
                <w:color w:val="000000"/>
                <w:sz w:val="22"/>
                <w:szCs w:val="22"/>
                <w:bdr w:val="nil"/>
                <w:rtl w:val="0"/>
              </w:rPr>
              <w:t>a. The availability of substitutes or complements often results in elastic demand.</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b. Luxury items tend to have elastic demand.</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c. The greater the portion of a person’s budget that is spent on an item, the greater the elasticity of demand for the item.</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d. Demand is less often elastic in the short run than in the long run.</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e. A price cut will increase revenue only if demand is elastic; a price increase will raise revenue only if demand is inelastic.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232. </w:t>
            </w:r>
            <w:r>
              <w:rPr>
                <w:rStyle w:val="DefaultParagraphFont"/>
                <w:rFonts w:ascii="Times New Roman" w:eastAsia="Times New Roman" w:hAnsi="Times New Roman" w:cs="Times New Roman"/>
                <w:b w:val="0"/>
                <w:bCs w:val="0"/>
                <w:i w:val="0"/>
                <w:iCs w:val="0"/>
                <w:smallCaps w:val="0"/>
                <w:color w:val="000000"/>
                <w:sz w:val="22"/>
                <w:szCs w:val="22"/>
                <w:bdr w:val="nil"/>
                <w:rtl w:val="0"/>
              </w:rPr>
              <w:t>Price discrimination is when some customers pay more than others for the same product. Today, however, technology has added to the frequency and complexity of price discrimination, as well as the strategies marketers adopt to get around it. For example, marketers may encourage repeat business by inviting purchasers to become preferred customers, entitling them to average discounts of 10 percent. As long as companies can demonstrate that their price discounts and promotional allowances do not restrict competition, they avoid penalties under the Competition Act. Direct mail marketers frequently send out catalogues of identical goods but with different prices in different editions of the catalogues. Postal code areas that traditionally consist of high spenders get the catalogues with the higher prices, while postal code areas where price sensitive customers live get the catalogues with the lower prices. Victoria’s Secret, Staples, and Simon &amp; Schuster are among the hundreds of companies that employ legal price discrimination strategies.</w:t>
            </w:r>
          </w:p>
        </w:tc>
      </w:tr>
    </w:tbl>
    <w:p>
      <w:pPr>
        <w:shd w:val="clear" w:color="auto" w:fill="FFFFFF"/>
        <w:bidi w:val="0"/>
        <w:spacing w:after="75"/>
        <w:jc w:val="left"/>
      </w:pPr>
    </w:p>
    <w:p>
      <w:pPr>
        <w:bidi w:val="0"/>
      </w:pPr>
    </w:p>
    <w:sectPr>
      <w:headerReference w:type="default" r:id="rId4"/>
      <w:footerReference w:type="default" r:id="rId5"/>
      <w:pgMar w:top="720" w:right="720" w:bottom="720" w:left="720" w:header="720" w:footer="720"/>
      <w:cols w:space="720"/>
    </w:sectPr>
  </w:body>
</w:document>
</file>

<file path=word/fontTable.xml><?xml version="1.0" encoding="utf-8"?>
<w:fonts xmlns:r="http://schemas.openxmlformats.org/officeDocument/2006/relationships" xmlns:w="http://schemas.openxmlformats.org/wordprocessingml/2006/main"/>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5456"/>
      <w:gridCol w:w="5324"/>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4500" w:type="pct"/>
          <w:tcBorders>
            <w:top w:val="nil"/>
            <w:left w:val="nil"/>
            <w:bottom w:val="nil"/>
            <w:right w:val="nil"/>
          </w:tcBorders>
        </w:tcPr>
        <w:p>
          <w:pPr>
            <w:bidi w:val="0"/>
          </w:pPr>
          <w:r>
            <w:rPr>
              <w:rStyle w:val="DefaultParagraphFont"/>
              <w:b w:val="0"/>
              <w:bCs w:val="0"/>
              <w:i/>
              <w:iCs/>
              <w:sz w:val="16"/>
              <w:szCs w:val="16"/>
              <w:bdr w:val="nil"/>
              <w:rtl w:val="0"/>
            </w:rPr>
            <w:t>Cengage Learning Testing, Powered by Cognero</w:t>
          </w:r>
        </w:p>
      </w:tc>
      <w:tc>
        <w:tcPr>
          <w:tcW w:w="4500" w:type="pct"/>
          <w:tcBorders>
            <w:top w:val="nil"/>
            <w:left w:val="nil"/>
            <w:bottom w:val="nil"/>
            <w:right w:val="nil"/>
          </w:tcBorders>
        </w:tcPr>
        <w:p>
          <w:pPr>
            <w:bidi w:val="0"/>
            <w:jc w:val="right"/>
          </w:pPr>
          <w:r>
            <w:rPr>
              <w:rStyle w:val="DefaultParagraphFont"/>
              <w:b w:val="0"/>
              <w:bCs w:val="0"/>
              <w:sz w:val="16"/>
              <w:szCs w:val="16"/>
              <w:bdr w:val="nil"/>
              <w:rtl w:val="0"/>
            </w:rPr>
            <w:t>Page </w:t>
          </w:r>
          <w:r>
            <w:fldChar w:fldCharType="begin"/>
          </w:r>
          <w:r>
            <w:instrText>PAGE</w:instrText>
          </w:r>
          <w:r>
            <w:fldChar w:fldCharType="separate"/>
          </w:r>
          <w:r>
            <w:fldChar w:fldCharType="end"/>
          </w:r>
        </w:p>
      </w:tc>
    </w:tr>
  </w:tbl>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800" w:type="dxa"/>
      <w:tblBorders>
        <w:top w:val="nil"/>
        <w:left w:val="nil"/>
        <w:bottom w:val="nil"/>
        <w:right w:val="nil"/>
        <w:insideH w:val="nil"/>
        <w:insideV w:val="nil"/>
      </w:tblBorders>
      <w:tblCellMar>
        <w:top w:w="0" w:type="dxa"/>
        <w:left w:w="0" w:type="dxa"/>
        <w:bottom w:w="0" w:type="dxa"/>
        <w:right w:w="0" w:type="dxa"/>
      </w:tblCellMar>
    </w:tblPr>
    <w:tblGrid>
      <w:gridCol w:w="5226"/>
      <w:gridCol w:w="3484"/>
      <w:gridCol w:w="2090"/>
    </w:tblGrid>
    <w:tr>
      <w:tblPrEx>
        <w:tblW w:w="10800" w:type="dxa"/>
        <w:tblBorders>
          <w:top w:val="nil"/>
          <w:left w:val="nil"/>
          <w:bottom w:val="nil"/>
          <w:right w:val="nil"/>
          <w:insideH w:val="nil"/>
          <w:insideV w:val="nil"/>
        </w:tblBorders>
        <w:tblCellMar>
          <w:top w:w="0" w:type="dxa"/>
          <w:left w:w="0" w:type="dxa"/>
          <w:bottom w:w="0" w:type="dxa"/>
          <w:right w:w="0" w:type="dxa"/>
        </w:tblCellMar>
      </w:tblPrEx>
      <w:tc>
        <w:tcPr>
          <w:tcW w:w="2250" w:type="pct"/>
          <w:noWrap w:val="0"/>
          <w:tcMar>
            <w:top w:w="0" w:type="dxa"/>
            <w:left w:w="0" w:type="dxa"/>
            <w:bottom w:w="0" w:type="dxa"/>
            <w:right w:w="0" w:type="dxa"/>
          </w:tcMar>
          <w:vAlign w:val="top"/>
        </w:tcPr>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589"/>
            <w:gridCol w:w="4637"/>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jc w:val="left"/>
            </w:trPr>
            <w:tc>
              <w:tcPr>
                <w:tcW w:w="15" w:type="dxa"/>
                <w:noWrap w:val="0"/>
                <w:tcMar>
                  <w:top w:w="0" w:type="dxa"/>
                  <w:left w:w="0" w:type="dxa"/>
                  <w:bottom w:w="0" w:type="dxa"/>
                  <w:right w:w="0" w:type="dxa"/>
                </w:tcMar>
                <w:vAlign w:val="top"/>
              </w:tcPr>
              <w:p>
                <w:pPr>
                  <w:bidi w:val="0"/>
                  <w:jc w:val="left"/>
                </w:pPr>
                <w:r>
                  <w:rPr>
                    <w:rStyle w:val="DefaultParagraphFont"/>
                    <w:b w:val="0"/>
                    <w:bCs w:val="0"/>
                    <w:i w:val="0"/>
                    <w:iCs w:val="0"/>
                    <w:smallCaps w:val="0"/>
                    <w:sz w:val="20"/>
                    <w:szCs w:val="20"/>
                    <w:bdr w:val="nil"/>
                    <w:rtl w:val="0"/>
                  </w:rPr>
                  <w:t>Name:</w:t>
                </w:r>
              </w:p>
            </w:tc>
            <w:tc>
              <w:tcPr>
                <w:tcBorders>
                  <w:bottom w:val="single" w:sz="6" w:space="0" w:color="000000"/>
                </w:tcBorders>
                <w:noWrap w:val="0"/>
                <w:tcMar>
                  <w:top w:w="0" w:type="dxa"/>
                  <w:left w:w="0" w:type="dxa"/>
                  <w:bottom w:w="0" w:type="dxa"/>
                  <w:right w:w="0" w:type="dxa"/>
                </w:tcMar>
                <w:vAlign w:val="top"/>
              </w:tcPr>
              <w:p>
                <w:pPr>
                  <w:bidi w:val="0"/>
                  <w:jc w:val="left"/>
                </w:pPr>
                <w:r>
                  <w:rPr>
                    <w:rStyle w:val="DefaultParagraphFont"/>
                    <w:b w:val="0"/>
                    <w:bCs w:val="0"/>
                    <w:i w:val="0"/>
                    <w:iCs w:val="0"/>
                    <w:smallCaps w:val="0"/>
                    <w:sz w:val="20"/>
                    <w:szCs w:val="20"/>
                    <w:bdr w:val="nil"/>
                    <w:rtl w:val="0"/>
                  </w:rPr>
                  <w:t> </w:t>
                </w:r>
              </w:p>
            </w:tc>
          </w:tr>
        </w:tbl>
        <w:p/>
      </w:tc>
      <w:tc>
        <w:tcPr>
          <w:tcW w:w="1500" w:type="pct"/>
          <w:noWrap w:val="0"/>
          <w:tcMar>
            <w:top w:w="0" w:type="dxa"/>
            <w:left w:w="0" w:type="dxa"/>
            <w:bottom w:w="0" w:type="dxa"/>
            <w:right w:w="0" w:type="dxa"/>
          </w:tcMar>
          <w:vAlign w:val="top"/>
        </w:tcPr>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556"/>
            <w:gridCol w:w="2928"/>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jc w:val="left"/>
            </w:trPr>
            <w:tc>
              <w:tcPr>
                <w:tcW w:w="15" w:type="dxa"/>
                <w:noWrap w:val="0"/>
                <w:tcMar>
                  <w:top w:w="0" w:type="dxa"/>
                  <w:left w:w="0" w:type="dxa"/>
                  <w:bottom w:w="0" w:type="dxa"/>
                  <w:right w:w="0" w:type="dxa"/>
                </w:tcMar>
                <w:vAlign w:val="top"/>
              </w:tcPr>
              <w:p>
                <w:pPr>
                  <w:bidi w:val="0"/>
                  <w:jc w:val="left"/>
                </w:pPr>
                <w:r>
                  <w:rPr>
                    <w:rStyle w:val="DefaultParagraphFont"/>
                    <w:b w:val="0"/>
                    <w:bCs w:val="0"/>
                    <w:i w:val="0"/>
                    <w:iCs w:val="0"/>
                    <w:smallCaps w:val="0"/>
                    <w:sz w:val="20"/>
                    <w:szCs w:val="20"/>
                    <w:bdr w:val="nil"/>
                    <w:rtl w:val="0"/>
                  </w:rPr>
                  <w:t> Class:</w:t>
                </w:r>
              </w:p>
            </w:tc>
            <w:tc>
              <w:tcPr>
                <w:tcBorders>
                  <w:bottom w:val="single" w:sz="6" w:space="0" w:color="000000"/>
                </w:tcBorders>
                <w:noWrap w:val="0"/>
                <w:tcMar>
                  <w:top w:w="0" w:type="dxa"/>
                  <w:left w:w="0" w:type="dxa"/>
                  <w:bottom w:w="0" w:type="dxa"/>
                  <w:right w:w="0" w:type="dxa"/>
                </w:tcMar>
                <w:vAlign w:val="top"/>
              </w:tcPr>
              <w:p>
                <w:pPr>
                  <w:bidi w:val="0"/>
                  <w:jc w:val="left"/>
                </w:pPr>
                <w:r>
                  <w:rPr>
                    <w:rStyle w:val="DefaultParagraphFont"/>
                    <w:b w:val="0"/>
                    <w:bCs w:val="0"/>
                    <w:i w:val="0"/>
                    <w:iCs w:val="0"/>
                    <w:smallCaps w:val="0"/>
                    <w:sz w:val="20"/>
                    <w:szCs w:val="20"/>
                    <w:bdr w:val="nil"/>
                    <w:rtl w:val="0"/>
                  </w:rPr>
                  <w:t> </w:t>
                </w:r>
              </w:p>
            </w:tc>
          </w:tr>
        </w:tbl>
        <w:p/>
      </w:tc>
      <w:tc>
        <w:tcPr>
          <w:tcW w:w="900" w:type="pct"/>
          <w:noWrap w:val="0"/>
          <w:tcMar>
            <w:top w:w="0" w:type="dxa"/>
            <w:left w:w="0" w:type="dxa"/>
            <w:bottom w:w="0" w:type="dxa"/>
            <w:right w:w="0" w:type="dxa"/>
          </w:tcMar>
          <w:vAlign w:val="top"/>
        </w:tcPr>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478"/>
            <w:gridCol w:w="1612"/>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jc w:val="left"/>
            </w:trPr>
            <w:tc>
              <w:tcPr>
                <w:tcW w:w="15" w:type="dxa"/>
                <w:noWrap w:val="0"/>
                <w:tcMar>
                  <w:top w:w="0" w:type="dxa"/>
                  <w:left w:w="0" w:type="dxa"/>
                  <w:bottom w:w="0" w:type="dxa"/>
                  <w:right w:w="0" w:type="dxa"/>
                </w:tcMar>
                <w:vAlign w:val="top"/>
              </w:tcPr>
              <w:p>
                <w:pPr>
                  <w:bidi w:val="0"/>
                  <w:jc w:val="left"/>
                </w:pPr>
                <w:r>
                  <w:rPr>
                    <w:rStyle w:val="DefaultParagraphFont"/>
                    <w:b w:val="0"/>
                    <w:bCs w:val="0"/>
                    <w:i w:val="0"/>
                    <w:iCs w:val="0"/>
                    <w:smallCaps w:val="0"/>
                    <w:sz w:val="20"/>
                    <w:szCs w:val="20"/>
                    <w:bdr w:val="nil"/>
                    <w:rtl w:val="0"/>
                  </w:rPr>
                  <w:t> Date:</w:t>
                </w:r>
              </w:p>
            </w:tc>
            <w:tc>
              <w:tcPr>
                <w:tcBorders>
                  <w:bottom w:val="single" w:sz="6" w:space="0" w:color="000000"/>
                </w:tcBorders>
                <w:noWrap w:val="0"/>
                <w:tcMar>
                  <w:top w:w="0" w:type="dxa"/>
                  <w:left w:w="0" w:type="dxa"/>
                  <w:bottom w:w="0" w:type="dxa"/>
                  <w:right w:w="0" w:type="dxa"/>
                </w:tcMar>
                <w:vAlign w:val="top"/>
              </w:tcPr>
              <w:p>
                <w:pPr>
                  <w:bidi w:val="0"/>
                  <w:jc w:val="left"/>
                </w:pPr>
                <w:r>
                  <w:rPr>
                    <w:rStyle w:val="DefaultParagraphFont"/>
                    <w:b w:val="0"/>
                    <w:bCs w:val="0"/>
                    <w:i w:val="0"/>
                    <w:iCs w:val="0"/>
                    <w:smallCaps w:val="0"/>
                    <w:sz w:val="20"/>
                    <w:szCs w:val="20"/>
                    <w:bdr w:val="nil"/>
                    <w:rtl w:val="0"/>
                  </w:rPr>
                  <w:t> </w:t>
                </w:r>
              </w:p>
            </w:tc>
          </w:tr>
        </w:tbl>
        <w:p/>
      </w:tc>
    </w:tr>
  </w:tbl>
  <w:p>
    <w:pPr>
      <w:bidi w:val="0"/>
    </w:pPr>
    <w:r>
      <w:br/>
    </w:r>
    <w:r>
      <w:rPr>
        <w:rStyle w:val="DefaultParagraphFont"/>
        <w:rFonts w:ascii="Times New Roman" w:eastAsia="Times New Roman" w:hAnsi="Times New Roman" w:cs="Times New Roman"/>
        <w:b/>
        <w:bCs/>
        <w:strike w:val="0"/>
        <w:color w:val="000000"/>
        <w:sz w:val="22"/>
        <w:szCs w:val="22"/>
        <w:u w:val="single"/>
        <w:bdr w:val="nil"/>
        <w:rtl w:val="0"/>
      </w:rPr>
      <w:t>16</w:t>
    </w:r>
  </w:p>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isplayBackgroundShape/>
  <w:defaultTabStop w:val="720"/>
  <w:noPunctuationKerning/>
  <w:characterSpacingControl w:val="doNotCompress"/>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pPr>
      <w:spacing w:before="0" w:beforeAutospacing="0" w:after="0" w:afterAutospacing="0"/>
    </w:pPr>
    <w:rPr>
      <w:rFonts w:ascii="Arial" w:eastAsia="Arial" w:hAnsi="Arial" w:cs="Arial"/>
      <w:sz w:val="16"/>
      <w:szCs w:val="24"/>
      <w:bdr w:val="nil"/>
    </w:rPr>
  </w:style>
  <w:style w:type="paragraph" w:styleId="Heading1">
    <w:name w:val="heading 1"/>
    <w:basedOn w:val="Normal"/>
    <w:next w:val="Normal"/>
    <w:qFormat/>
    <w:rsid w:val="00EF7B96"/>
    <w:pPr>
      <w:keepNext/>
      <w:spacing w:before="240" w:after="60"/>
      <w:outlineLvl w:val="0"/>
    </w:pPr>
    <w:rPr>
      <w:rFonts w:ascii="Times New Roman" w:eastAsia="Times New Roman" w:hAnsi="Times New Roman" w:cs="Times New Roman"/>
      <w:b/>
      <w:bCs/>
      <w:i w:val="0"/>
      <w:kern w:val="32"/>
      <w:sz w:val="48"/>
      <w:szCs w:val="48"/>
      <w:bdr w:val="nil"/>
    </w:rPr>
  </w:style>
  <w:style w:type="paragraph" w:styleId="Heading2">
    <w:name w:val="heading 2"/>
    <w:basedOn w:val="Normal"/>
    <w:next w:val="Normal"/>
    <w:qFormat/>
    <w:rsid w:val="00EF7B96"/>
    <w:pPr>
      <w:keepNext/>
      <w:spacing w:before="240" w:after="60"/>
      <w:outlineLvl w:val="1"/>
    </w:pPr>
    <w:rPr>
      <w:rFonts w:ascii="Times New Roman" w:eastAsia="Times New Roman" w:hAnsi="Times New Roman" w:cs="Times New Roman"/>
      <w:b/>
      <w:bCs/>
      <w:i w:val="0"/>
      <w:iCs/>
      <w:sz w:val="36"/>
      <w:szCs w:val="36"/>
      <w:bdr w:val="nil"/>
    </w:rPr>
  </w:style>
  <w:style w:type="paragraph" w:styleId="Heading3">
    <w:name w:val="heading 3"/>
    <w:basedOn w:val="Normal"/>
    <w:next w:val="Normal"/>
    <w:qFormat/>
    <w:rsid w:val="00EF7B96"/>
    <w:pPr>
      <w:keepNext/>
      <w:spacing w:before="240" w:after="60"/>
      <w:outlineLvl w:val="2"/>
    </w:pPr>
    <w:rPr>
      <w:rFonts w:ascii="Times New Roman" w:eastAsia="Times New Roman" w:hAnsi="Times New Roman" w:cs="Times New Roman"/>
      <w:b/>
      <w:bCs/>
      <w:i w:val="0"/>
      <w:sz w:val="28"/>
      <w:szCs w:val="28"/>
      <w:bdr w:val="nil"/>
    </w:rPr>
  </w:style>
  <w:style w:type="paragraph" w:styleId="Heading4">
    <w:name w:val="heading 4"/>
    <w:basedOn w:val="Normal"/>
    <w:next w:val="Normal"/>
    <w:qFormat/>
    <w:rsid w:val="00EF7B96"/>
    <w:pPr>
      <w:keepNext/>
      <w:spacing w:before="240" w:after="60"/>
      <w:outlineLvl w:val="3"/>
    </w:pPr>
    <w:rPr>
      <w:rFonts w:ascii="Times New Roman" w:eastAsia="Times New Roman" w:hAnsi="Times New Roman" w:cs="Times New Roman"/>
      <w:b/>
      <w:bCs/>
      <w:i w:val="0"/>
      <w:sz w:val="24"/>
      <w:szCs w:val="24"/>
      <w:bdr w:val="nil"/>
    </w:rPr>
  </w:style>
  <w:style w:type="paragraph" w:styleId="Heading5">
    <w:name w:val="heading 5"/>
    <w:basedOn w:val="Normal"/>
    <w:next w:val="Normal"/>
    <w:qFormat/>
    <w:rsid w:val="00EF7B96"/>
    <w:pPr>
      <w:spacing w:before="240" w:after="60"/>
      <w:outlineLvl w:val="4"/>
    </w:pPr>
    <w:rPr>
      <w:rFonts w:ascii="Times New Roman" w:eastAsia="Times New Roman" w:hAnsi="Times New Roman" w:cs="Times New Roman"/>
      <w:b/>
      <w:bCs/>
      <w:i w:val="0"/>
      <w:iCs/>
      <w:sz w:val="20"/>
      <w:szCs w:val="20"/>
      <w:bdr w:val="nil"/>
    </w:rPr>
  </w:style>
  <w:style w:type="paragraph" w:styleId="Heading6">
    <w:name w:val="heading 6"/>
    <w:basedOn w:val="Normal"/>
    <w:next w:val="Normal"/>
    <w:qFormat/>
    <w:rsid w:val="00EF7B96"/>
    <w:pPr>
      <w:spacing w:before="240" w:after="60"/>
      <w:outlineLvl w:val="5"/>
    </w:pPr>
    <w:rPr>
      <w:rFonts w:ascii="Times New Roman" w:eastAsia="Times New Roman" w:hAnsi="Times New Roman" w:cs="Times New Roman"/>
      <w:b/>
      <w:bCs/>
      <w:i w:val="0"/>
      <w:sz w:val="16"/>
      <w:szCs w:val="16"/>
      <w:bdr w:val="nil"/>
    </w:rPr>
  </w:style>
  <w:style w:type="character" w:default="1" w:styleId="DefaultParagraphFont">
    <w:name w:val="Default Paragraph Font"/>
    <w:semiHidden/>
  </w:style>
  <w:style w:type="paragraph" w:customStyle="1" w:styleId="questionContentItem">
    <w:name w:val="questionContentItem"/>
    <w:basedOn w:val="Normal"/>
    <w:pPr/>
    <w:rPr>
      <w:bdr w:val="nil"/>
    </w:rPr>
  </w:style>
  <w:style w:type="paragraph" w:customStyle="1" w:styleId="p">
    <w:name w:val="p"/>
    <w:basedOn w:val="Normal"/>
    <w:pPr>
      <w:spacing w:before="0" w:beforeAutospacing="0" w:after="0" w:afterAutospacing="0"/>
    </w:pPr>
    <w:rPr>
      <w:bdr w:val="nil"/>
    </w:rPr>
  </w:style>
  <w:style w:type="table" w:customStyle="1" w:styleId="questionMetaData">
    <w:name w:val="questionMetaData"/>
    <w:tbl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dc:title>
  <cp:revision>0</cp:revision>
</cp:coreProperties>
</file>