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Domestic and foreign competition has reduced the importance of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Closing, in which the salesperson asks the customer for a buying commitment, is the last step in the sales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selling focuses on building long-lasting relationships to increase future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offers a toll-free number that customers can use to obtain information, get answers to service questions, and order supplies. This is an example of inbound telemarketing.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Consultative selling may involve hiring salespeople who have additional skills beyond selling, such as engineering or other technical experience.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organizational chart for a sales department can be developed based on geography, customer type, product classification, or a combination of all three.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concept of span of control refers to the number of representatives who report to the first level of sales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relationship selling is based on keeping prices 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 is always done by the same salesperson who will eventually write the order for any products that may be sold.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prospective customers express resistance to buying, the salesperson needs to effectively handle the objections.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Offering technical and operational assistance has become a significant part of missionary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Highly technical or specialized business products are usually sold by a sales force that is organized along product category lines rather than customer types.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 talk that presents a product or service in terms that are meaningful to the buyer is referred to as a “features-benefits” presentation.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All members of a marketing channel, from manufacturer to retailer, can benefit from the use of sales promotions.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is likely to be a less important component in the promotional mix when consumers are geographically dispersed.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simplest tasks required of sales managers are usually considered to be selection and training of salespeople.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personal-selling situation in which the salesperson identifies the customer’s problems and proposes a solution in the form of goods or services is known as creative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prospect states to a salesperson that she already has a product that meets her needs and she is happy with her current brand, the prospect is expressing what is known as a buyer concern.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straight salary plan for sales representatives gives management more control over how sales personnel allocate their efforts, but reduces the incentive to increase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 may involve convincing prospective customers they need a particular product or service.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Personal-selling expenses average 10 to 15 percent of a firm’s total sales and are often the single largest marketing expense.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selling, in which salespeople build mutually beneficial relationships with customers over an extended period of time, is being phased out as a result of mounting competitive pressures.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and marketing personnel usually staff the booths at industry trade shows and speak with current and potential customers. Literature, technical specs, sales incentives, and even product samples are handed out to attendees. Regardless of the type of selling that occurs during the regular course of business, selling at the trade show can be considered missionary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promotions are long-term activities that need to work independently of advertising, publicity, and personal selling in order to be effective.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Technology has streamlined order processing, resulting in cost and time savings, improved accuracy, and increased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personal-selling efforts are frequently supplemented with other promotions, such as special sales events, new product introductions, and direct-mail appeals.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A customer shopping at SportChek for new running gear is assisted by a salesperson in the shoe department. This type of sales channel is called inside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If a product or service being sold requires relatively little special handling, marketers typically emphasize personal selling in their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Seth is a dentist and knows that his patients are more likely to take home pens inscribed with his name and phone number instead of an ordinary business card. The pen Seth chooses to purchase for his practice is an example of specialty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Providing information and technical assistance without any guarantee of future sales is part of the technical support function, not the missionary sales function.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basic selling tasks are initial contact, the selling moment, and follow-up.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Listening and using problem-solving skills to meet customer needs is called advisory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The key to an outstanding demonstration is planning.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Coupons are the most popular type of consumer-oriented sales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key account representatives, on average, earn more than sales managers.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 can occur only face to face and does NOT apply to online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Jan just received a bookmark from a publisher. On the bookmark is the name of an upcoming novel by a best-selling author. The bookmark is an example of specialty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Network marketing is a type of field selling that takes place in customers’ homes.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As one rises in the sales management structure, the jobs require fewer managerial skills and more sales skills.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To be considered a qualified candidate, a potential customer must have both the resources and the authority to make purchase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Customers prefer the team approach to selling because it makes them feel well served.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an individual order produces large amounts of revenue, it is easier to justify the expenses of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finding that cross-selling services and products to existing customers is less expensive than trying to find new customers for these same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Precall planning involves making unsolicited sales calls on randomly selected prospects.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a product’s features and relating them to the customer’s needs or problems is the presentation step in the sales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assigns senior sales personnel to its largest customers is using a national accounts organizational structure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specialties are not useful in reinforcing previous or future advertising and sales messages.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Expectancy theory, when applied to sales force motivation, can assist managers to encourage salespeople to perform at levels that meet individual needs as well as company expectations.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Qualifying is essential to determining whether a prospect can become a potential client.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quotas are the most effective way to motivate, compensate, and evaluate salespeople because quotas factor out subjective information that can bias an evaluation.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A salary is a payment tied directly to the sales or profits that a salesperson generates.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The approach, which follows the prospecting and qualifying phases of the sales process, represents the salesperson’s initial contact with the potential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principal methods of sales training are formal academic classes.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compensation system for sales representatives is often tied to sales quotas.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Assessment centres enable managers to see what potential sales people can do by using situational exercises.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 usually requires the customer to take the initiative and travel to the seller’s place of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promotions offer savings to an industrial customer, while trade allowances are cash incentives that wholesale salespeople earn to push the product through to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 and telemarketing both perform order-processing functions, but at the wholesale level only.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Phoning or visiting a customer without a prior appointment and making a sales presentation on the spot is referred to as cold-call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Part of a plan to create an ethical sales environment should include promoting ethical awareness during training programs, sales meetings, and sales calls.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Refunds and rebates are designed to offer customers the opportunity to compete for cash and prizes.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advertising capitalizes on the fact that the majority of consumers have already decided on their purchase before they enter the retail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 are an effective opportunity to introduce a new product, generate sales leads, and check out competitive activity.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iCs/>
                <w:smallCaps w:val="0"/>
                <w:color w:val="000000"/>
                <w:sz w:val="22"/>
                <w:szCs w:val="22"/>
                <w:bdr w:val="nil"/>
                <w:rtl w:val="0"/>
              </w:rPr>
              <w:t>Inside selling</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another term for </w:t>
            </w:r>
            <w:r>
              <w:rPr>
                <w:rStyle w:val="DefaultParagraphFont"/>
                <w:rFonts w:ascii="Times New Roman" w:eastAsia="Times New Roman" w:hAnsi="Times New Roman" w:cs="Times New Roman"/>
                <w:b w:val="0"/>
                <w:bCs w:val="0"/>
                <w:i/>
                <w:iCs/>
                <w:smallCaps w:val="0"/>
                <w:color w:val="000000"/>
                <w:sz w:val="22"/>
                <w:szCs w:val="22"/>
                <w:bdr w:val="nil"/>
                <w:rtl w:val="0"/>
              </w:rPr>
              <w:t>telemarketing</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Careful selection of salespeople is important because selection errors negatively affect customer relations and are costly to correct.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the sales process follow the AIDA (Attention, Interest, Desire, and Action)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promotions go back well over 100 years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 becomes the primary task of selling when needs are difficult to identify and the customer requires a great deal of persuasion.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national grocery store runs an advertisement offering “buy one get one free” on packages of Thomas’s English muffins. This customer incentive is considered to be a trade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objective of today’s efforts at sales promotion is to build brand equity and maintain continuing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Team selling is usually a temporary arrangement intended to serve the customer from the initial contact through the initial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Do Not Call List will make it easier for outbound telemarketers to reach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 disadvantage of sampling is the high cost involved.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 describes the kind of trading that takes place only in the financial securities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Push money is the cash incentives paid by manufacturers to industrial salespeople to increase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 presentation always begins with the salesperson asking for the sale up-front.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An expensive gift could be interpreted as a bribe if given in anticipation of doing business with a buyer or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promotions are valuable tools for a company attempting to overcome a poor brand image.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A buying allowance is another type of trade allowance.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spend more on consumer-oriented sales promotions than on trade promotions.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Team selling is often the most appropriate approach in situations involving new, complex, or rapidly changing technologies.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salesperson assigned to answer the telephone and take orders or answer customers’ questions is involved in outbound telemarketing.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As companies cut back on the number of suppliers and demand higher levels of customer service, relationship selling is becoming less important in the personal-selling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increased when technology is used in order-processing tasks?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accuracy of processing an order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 for the number of salespeople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 required to process an order accurately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 required to process an order accurately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shows that most consumers dislike the practice of telemarketing and more than 12 million numbers are listed on Canada’s Do Not Call List. Why do organizations still use telemarketing?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employment to a large number of 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guarantees a sales order with almost every call.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cost effective. The average call costs are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does not require experienced and trained sales personnel.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required of a presentation as a result of each purchase decision possessing unique circumstances?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flexibility throughout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minor preparation ahead of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disorganized to leave room for improvising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usually brief on the details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telemarketing is it when personal-selling efforts use telephone technology in a sales approach in which the sales representative initiates the calls?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outward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proactive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outbound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form of sales promotion is most widely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premium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item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response rate does sampling produce when compared to other consumer promotion techniques?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slightly lower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slightly higher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significantly lower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significantly higher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university recently purchased a new supercomputer. Why was personal selling NOT likely involved in the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an expensive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technically complex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needs a long distribution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requires complicated installation.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The criteria for sales evaluations have changed to include customer satisfaction, profit contribution, and customer retention as measures of success. What was this change motivated by?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7"/>
              <w:gridCol w:w="80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complaints from upper-level management about the cost of commission-based compensation programs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difficulty recruiting competent employees because of the variability of sales personnel’s compensation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reluctance to encourage sales personnel to develop new accounts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increasingly long-term orientation that focuses on building customer relationships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are sales promotions most effective?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is no timeframe that needs to be considered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they are used with other marketing strategies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product is new to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is a monetary reward or savings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were sales promotion techniques originally intended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integral parts of the marketing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replacements for other elements of the promotional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promotions designed to replace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short-term incentives to produce immediate buying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salesperson need to handle in a professional and informative manner when a potential customer expresses doubt or disagreement with the sales presentation?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questions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conflicts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 concerns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opposition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part of the consultative selling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understanding customer problems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following through after the sale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pressuring customers to make a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listening to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likely to be a primary component of a firm’s promotional mix when consumers are geographically concentrated?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sales promotion has the highest response 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sweepstakes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sales managers best foster an ethical work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closely monitoring sales representatives by recording phone calls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sending sales people to sensitivity training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making sure that all employees know what is expected of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monitoring the competition’s ethical dilemmas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analysis of sales tasks, what are technical support personnel engaged in when they help to install, set up, and maintain equipment for one of their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activity of qualifying prospects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sales activities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activity of 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visiting one of his major accounts, Matt is accompanied by finance and product specialists. These specialists are able to answer specific questions so that a customer can make a purchase decision. What type of selling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can be classified as a creative approach to over-the-counter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clothing retailer Lululemon expanding the capabilities of the fitting rooms in its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Lululemon stores providing virtual gift cards to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Lululemon promising its online customers product delivery in five business days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Lululemon making its Web portal highly efficient to save its customers search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promotion is intended to capture the impulse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allowances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displays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push money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Saskatchewan Solvents has a field sales staff, a customer service department, and two individuals who manage the “tech hotline.” These individuals not only answer technical questions from customers, but also identify customer needs and recommend products that can fill those needs. They have the ability to initiate and close sales on the spot. What are these individuals essentially participating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outside sales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salesperson of a beer company determines that a retail store has only 10 cans of beer left in stock when it normally carries an inventory of 60. The salesperson informs the store manager of the inventory situation. Which sales task is being performed by this salesperson?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concept explains that motivation depends on the expectations people have of their ability to perform a job, and how performance relates to attaining rewards they desire?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Maslow’s hierarchy of needs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performance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expectancy theory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firms that market similar products throughout large areas often organize their sales forces?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 a product basis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types of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specific accounts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stage in the sales process in which the salesperson relates product features to customer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demonstration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part of the sales process consisting of identifying potential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prospecting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classifying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exploring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Who holds the overall direction and control of the personal-selling effort?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analysts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customer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managers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number of salespeople who report to a first-level sales manager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span of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locust of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expectancy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accounts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You are a well-established and profitable manufacturer of furniture. You have developed a completely novel modular furniture series for the business office. What is the mosteffective promotional method to introduce your product at this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important advantage of personal selling over most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 factor, since personal selling is much cheaper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ability to actually demonstrate the good or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presentations are easier to write than advertisements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strict script makes each presentation the same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A cosmetics manufacturer decides to educate its customers about its new product during commercial breaks in a popular TV reality show. What form of marketing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should a salesperson do prior to making an approach to a potential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outline objections and effective responses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 down product features and detail benefits by category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participate in sales training exercises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 and analyze information about the potential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Margaret sells a high-end range of cosmetics. All her customers are her family members and friends. She sells these products through an informal gathering at her home, where she demonstrates the products and explains how to use them. Some of her existing customers share their experiences and list the benefits of the product. With what type of personal is Margaret involved?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indirect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selling do pharmaceutical companies frequently use to market their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consultant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NOT be included in the information collected in the precall phase?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common interests or experiences to discuss in the first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employment history and trade affiliations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products and offerings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details about the industry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determining that a prospective customer is a good candidate to actually make a purchase, the salesperson will want to gather as much information about the customer as possible. What is this step in the sales process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presales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preliminary 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precall 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background checking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EZ2B Microchips depends largely on outbound telemarketing for product promotion. Recently the organization was able to weed out busy signals and answering machines of its customers which doubled the number of calls made by its sales personnel. Which technology is EZ2B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predictive dialers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autodialers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random-digit dialers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toll-free dialers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post-sale activities employed by salespeople that are critical to strengthening customer relationships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maintenance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post-closing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dissonance reduction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follow-up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piece of information would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be relevant to the precall planning process when selling to an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health of the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identities of the buyers and their jobs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previous employment history of the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 base of the members of the staff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selling will a salesperson probably use when a considerable amount of analytical decision making by the customer is involved in purchasing a product or service?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of qualifying a sales prospect?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9"/>
              <w:gridCol w:w="80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task of ensuring that the prospect really is a potential customer.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involves gathering information about the prospect to make initial contact proceed more smoothly.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used more frequently by retail salespersons than it is by wholesalers’ and manufacturers’ sales representatives.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involves making the initial contact with the prospect.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sales promotion method that aggressively promotes the company’s name, product brand, or product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displays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among the sales manager’s greatest challenges?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recruitment and selection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compensation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manufacturers motivate sales personnel?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trade allowances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push money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trade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through sales training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expensive sales method overall?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5"/>
              <w:gridCol w:w="80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sales because of the high overhead in retail operations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 because of the technology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 because of the high rejection rate from customers who avoid telemarketers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 largely because of the travel costs of sales personnel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a sales promotion NOT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encourage both trial and repeat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usage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neutralize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overcome poor brand image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example would likely have personal selling as the dominant promotional element?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toothpaste to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beer to a foreign populations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truck tires to General Motors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goods in general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personal selling likely to be the primary component of a firm’s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firm markets inexpensive products that require no special handling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transactions frequently involve trade-ins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price of the products is relatively low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firm markets to a large number of customers in various locations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part of the sales process is called “the moment of truth”?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 concerns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closing the sale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following up after the sale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customer-focused firm want its sales representatives to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5"/>
              <w:gridCol w:w="80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work on a commission-based incentive plan because it is a more motivating form of compensation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 long-lasting relationships with buyers by providing high levels of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become an expert in computer technologies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maximize the number of new customer contacts per month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salesperson’s initial contact with the prospective customer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precall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prospecting step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client-qualifying stage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selling involves meeting customer needs by listening to them, understanding their problems, paying attention to details, and following through after the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consultative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has the role of a sales representative in the promotion process been changed to from that of persuader?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consultant and problem solver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process designer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technician and expert on product repair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close friend and confidant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the sales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presenting the product or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prospecting and qualifying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demonstrating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approaching the potential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 function of relationship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meeting buyer expectations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attaining a high level of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building a mutually beneficial relationship over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focusing on meeting the customer’s short-term needs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sales promotion technique that rewards consumers with an item either for free or at reduced cost when they purchase another product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prize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premium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There are three general questions a manager should ask when evaluating sales personnel. 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one of the three questions?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employee’s weak points?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Where does the employee rank relative to the predetermined standards?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employee compare to other sales personnel in the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employee’s strong points?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consumer promotion technique has a weakness of high cost?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refunds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bonus pack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Alpha Trendz, a clothing and apparel manufacturer, carefully studies information available on the Internet. It further checks computerized databases and trade show exhibits before launching its latest range of designer clothes. What stage of the sales process is the company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prospecting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Julia noticed that her favourite shampoo is being packaged in a slightly larger bottle for the same price as the regular size bottle.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bonus pack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premium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 facto rebate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Dr. Fox is an dentist and has just moved to a new office. She knows that her patients are more likely to take home a toothbrush inscribed with her name, new address, and phone number instead of an ordinary business card. Which type of promotion is the toothbrush Dr. Fox chooses to purchase for her practice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bonus pack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premium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personal selling be broadly defined?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selling consumer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promotional presentation conducted person-to-person with the buyer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personalized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 use of various promotional material sent directly to the prospective buyer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trade-oriented promotion that consists of a display or other promotion located near the site of the actual buying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trade-showing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push-on-premises display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compensation plan for sales personnel gives management more control over how sales personnel allocate their efforts, yet reduces the incentive to expand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straight salary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salary-plus-bonus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 commission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salary-plus-commission system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salesperson of Healthcare Pharmaceuticals Inc. provided free samples of the company’s latest range of aspirin to retailers in an effort to promote the firm’s goodwill during a sales approach. Later, a wholesaler took orders and delivered the merchandise. Which sales task had been performed by the salesperson?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Jamie works for a credit union. Whenever a new customer opens a chequing account, Jamie makes sure to mention some of the other financial services the credit union offers. What is Jamie engaged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team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transaction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a corporate culture that encourages ethical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Employees understand what is expected of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Management focuses only on sales and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Open communication exists between employees and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Managers lead by example.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personal-selling approach that finds a customer coming to the seller’s location and buying desired items largely on his own initiative?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site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A cake mix marketer offers consumers the chance to win a Caribbean vacation if their recipe is chosen as the winner of a baking contest. What is this type of promotion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sweepstake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spiff</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usually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considered to be a sales promotion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 example of a type of trade allowance?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rebate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slotting allowance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off-invoice allowance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skills do sales managers at higher organizational levels need?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training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sales promotion that appeals to marketing intermediaries rather than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a corporate culture that encourages ethical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Salespeople focus on short-term or quick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Management focuses only on sales and profits.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Open communication exists between employees and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Management announces discounts on bulk sales to wholesalers.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Emily spends much of her time assisting customers with the products her firm sells. While she doesn’t sell the products directly, her efforts are considered vital to the company’s sales effort. What is Emily engaging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team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telemarketers involved in when they combine field selling with a strong customer orientation using both inbound and outbound communications?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outside sales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products require creative efforts on the part of the salesperson, such as extensive explanation and interaction, what is the best sales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indirect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The IKEA catalogue provides a toll-free number for customers to call and place orders. The staff is pleasant and knowledgeable and will place orders and answer questions.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communications element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mix component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inbound telemarketing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customer-driven technology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sales process, who is a person that not only needs a product, but also has the resources and authority to purchase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qualified prospect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qualified candidate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potential customer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interested 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growing trend among firms using a customer-oriented organizational structure of the sales function?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centralization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decentralization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vertical structure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accounts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would often require a high degree of creative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flat-screen TVs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gasoline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laundry detergents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ballpoint pens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span of control</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inside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order processing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virtual sales team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team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approach</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presentation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premium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cold calling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expectancy theory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missionary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selling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peddlers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consultative selling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Babylonians used the term “_____” to refer to the salesmen.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personal selling conducted in retail and some wholesale locations in which customers come to the seller’s place of business.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involves making calls on prospective and existing customers at their businesses or homes.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is a type of personal selling that relies on lists of family members and friends of a salesperson, who organizes gatherings of potential customers for an in-home demonstration of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Selling by phone, mail, and electronic commerce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Most firms now emphasize _____, a technique used by firms for building a mutually beneficial partnership with a customer through regular contacts over an extended period.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This personal selling technique works hand in hand with relationship selling _____ and involves meeting customer needs by listening to them, understanding their problems, paying attention to details, and following through after the sale.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is a type of personal selling in which a salesperson joins with specialists from other functional areas of the firm to complete the selling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network of strategic partners, suppliers, and others qualified and willing to recommend a firm’s goods and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is selling at the wholesale and retail levels that involves identifying customer needs, pointing them out to customers, and completing orders.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is a type of personal selling in which salespeople use well-planned strategies to seek new customers by proposing innovative solutions to customer’s needs.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is an indirect selling method in which salespeople promote goodwill for the firm by educating consumers and providing technical and operational assistance.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salesperson’s initial contact with the prospective customer.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is a personal selling function of describing a product’s major features and relating them to a customer’s problems and needs.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Phoning or visiting the customer without a prior appointment and making a sales pitch on the spot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the number of sales representatives who report to first-level sales managers.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states that motivation depends on an individual’s expectations of his/her ability to perform a job and how that performance relates to attaining a desired award.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marketing activities other than personal selling, advertising, and publicity that enhance consumer purchasing and dealer effectiveness.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sales promotion technique that offers a discount on the purchase price of goods or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item given free or at a reduced cost with purchases of other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over-the-counter and field selling. Which is more expensive?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different types of consumer-oriented sales promotions.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some of the questions that should be answered during precall planning?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three basic sales tasks.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major personal-selling approaches.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inbound and outbound telemarketing.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List, in order, and briefly describe the steps in the sales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expectancy theory of motivation and explain how sales managers can apply it to their sales team.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Under what conditions does personal selling typically become a primary component of the firm’s promotional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sales promotion? Explain how a sales promotion can supplement other promotional activities.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Give three characteristics of a corporate culture that encourages ethical behaviour. Why is it important for salespeople to maintain ethical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salary and commission.</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Over-the-counter selling is personal selling conducted in retail and some wholesale locations in which customers visit the seller’s place of business. The products are almost always convenience products, and, in most cases, shopping and specialty consumer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 involves sales presentations made at prospective customers’ locations on a face-to-face basis. Although this type of selling can be found in B2C and B2B, it is much more prevalent in the business segments.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Field selling is more expensive because of the transportation costs and, in most cases, the educational level and technical expertise of the sales force employed.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 Coupons offer a product at a discount on submission of the coupon.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Refunds consist of cash back to people who send in proof they have purchased one or more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Sampling is free distribution of the product in the hope of generating future sales.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Contests require entrants to solve problems or write essays to be eligible to win a prize.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Sweepstakes and games choose winners by chance and are easier to enter than contests.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Premiums consist of items given free or at reduced cost with a purchase of something else.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Bonus packs consist of extra product for the same cost, such as a two-for-one sale.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h. Specialty advertising usually consists of articles that carry the advertiser’s name and message.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1. Who are the audience members and what jobs do they perform each day?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What is their level of knowledge? Are they already informed about the idea you are going to present?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What do they want to hear? Do they want detailed, technical, or general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What do they need to hear? Do they need to know more about the company or more about the merchandise the company provides? Do they need to know more about the availability and cost of the product or more about how the product actually works?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a. Order processing entails identifying customer needs, pointing out the need to the consumer, and completing the order.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Creative selling entails soliciting an order when the purchase requires the use of analytical decision making by the customer.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Missionary selling entails indirectly selling the product through goodwill and providing customers with technical or operational assistance.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Firms emphasize relationship selling for building mutually beneficial relationships with customers through regular contacts over an extended period of time.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Sales forces use consultative selling, which involves meeting customer needs by listening to customers, understanding and caring about their problems, paying attention to details, and following through after the sale.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Team selling is also popular. This approach brings people from different functional areas of the firm together with the sales staff to complete the selling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Outbound telemarketing involves a sales force that relies on the telephone to contact customers. Inbound telemarketing typically involves a toll-free number that customers can call to obtain information, make reservations, and purchase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Prospecting and qualifying serve to locate potential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Approach involves precall planning and initial encounter.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Presentation is concerned with describing major features, strengths, and successes.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Demonstration serves to gain customer attention and product interest.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Handling objections consists of providing additional product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Closing is asking the prospect for an order.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Follow-up involves engaging in post-sales activities to assure repeat sales.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Expectancy theory states that motivation depends on the expectations an individual has of his or her ability to perform the job and on how performance relates to attaining rewards that the individual values. Sales managers can apply expectancy theory by letting each salesperson know in detail what is expected, by making the work valuable, by making the work achievable, by providing specific and immediate feedback, and by offering rewards that each salesperson values.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a. When the firm’s customers are geographically concentrated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 those situations when individual orders account for large amounts of revenue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When the firm markets goods and services that are expensive, technically complex, or require special handling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When trade-ins are involved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When products move through short channels of distribution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When the firm markets to relatively few potential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A sales promotion is a marketing activity other than personal selling, advertising, and publicity that enhances consumer purchasing and dealer effectiveness. Sales promotions are often used to supplement other promotional activities. For instance, an ad creates awareness while sales promotions lead to trial or purchase. After a personal-selling demonstration, the salesperson can offer the potential buyer a discount coupon for the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Three characteristics of a corporate culture that fosters ethical behaviour among its workers include employees understanding what’s expected of them, open communication, and management leading by example.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Ethical behaviour is a significant component of building long-term relationships with customers. While unethical behaviour might result in higher sales in the short run, it will ruin customer relationships and eventually hurt sales.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A salary is a fixed payment made periodically to an employee. A commission is a payment tied directly to the sales or profits a salesperson achieves.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15</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dc:title>
  <cp:revision>0</cp:revision>
</cp:coreProperties>
</file>