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A truck wholesaler or truck jobber delivers perishable food items but does not perform any selling or promotion functions.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 is the most frequently used form of direct marketing but provides a relatively low return on investment.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By definition, specialty stores carry specialty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A retailer’s image is determined by the perception the consumer has of its stores and the shopping experience that the stores provide.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Walmart is an example of a category killer since it offers a wide range of merchandise at low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Drop shippers never physically handle or even see the products to which they take title.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Needs and preferences of the target market, offerings of competitors, and the profitability of each product line and category are all factors included in the choice of the perfect merchandising mix for a retailer.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Limited-line stores are typically found in areas with small populations because they handle products that are highly demanded in those localities.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Hypermarkets are giant one-stop shopping facilities that offer wide selections of grocery and general merchandise products at discount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Chain stores are at a disadvantage compared to independent retailers in terms of being able to achieve economies of scale.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Location is a major determining factor in the success or failure of a retail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Costco is classified as a warehouse club or form of discount house.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Some large-scale retailers have assumed traditional wholesaling functions, resulting in a shift of power away from the wholesalers and increasing the likelihood of retailers assuming channel captaincy.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A power centre brings together several huge specialty stores like Canadian Tire, Michaels, or Pier 1 Imports as stand-alone stores in a single trading area.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The effects of retail promotion are extremely short lived and, therefore, are not used to build loyalty.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difference between a sales office and sales branch is determined by the number of sales personnel assigned to the location and the size of the geography covered by each.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Many grocery stores practise scrambled merchandising, offering garden plants, toys, and even lawn mowers as seasonal items to broaden their opportunity to make a 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Commission merchants typically deal in agricultural products, selling the goods entrusted to them at the best possible prices they can, then deducting their fees from the sale proceeds.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Off-price retailers, such as Winners and Designer Depot, are another version of mass merchandisers that stock only designer labels or brand-name clothing at low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Technological advances have made it possible for vending machines to accept credit card payments, allowing them to sell higher cost items.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Retailers analyze cost data, geographic location expenses, and product uniqueness in order to segment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Best Buy Electronics store and Toys “R” Us, retailers that combine large selections and low prices on single product lines, are known as category killers.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“Selling up” is a technique in which salespeople try to persuade customers to buy higher-priced items than they had originally intended.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Mass merchandisers often stock a wider line of products than department stores, while offering the same depth of assortment within each line and comparable service levels.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Retailing in North American began with the establishment of trading posts such as the Hudson’s Bay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In Canada, cash-and-carry wholesalers are increasing in popularity.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more than 10,000 different consumer specialty mail-order catalogues that find their way into Canadian homes annually.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Once a retailer has identified a target market, it can then apply a standard merchandising strategy to attract customers to its stores.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Marc works as a wholesaling intermediary. He brings buyers and sellers together, sometimes representing buyers and sometimes representing sellers, but never both in any given transaction. Marc is a selling agent.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A retailer bases its marketing decisions on two fundamental steps in the marketing strategy process: the selection of profitable products and selection of high-traffic retail locations.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Markup is the amount a retailer adds to the product’s cost to determine the net profit rate to be earned when it is sold.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An example of a rack jobber is a company that handles inventory, pricing, and promotion of CDs and DVDs in stores such as Walmart.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Lifestyle centres have no anchor stores, but instead offer a combination of shopping, entertainment, and restaurants in an attractive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The easiest method of classifying retail stores is by product category.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management focuses on the profitability of individual items rather than entire product lines in determining what to stock.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Trade fairs and merchandise marts are exhibitions for manufacturers’ products where the buyer comes to the seller that is exhibiting at the event.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Wholesaling intermediaries create utility in the form of time, place, ownership, and, in certain cases, possession.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Stores such as IKEA (furniture and housewares) and Golf Town are limited-line merchandisers.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 convergence defines a situation in which similar products are found at dissimilar retailers and distinguished by price more than any other factor.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Merchant wholesalers take title to the goods they handle, while agents and brokers do not.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mail retailers rely heavily on database technology to manage lists of names and segment them according to the objectives of the promotional campaign.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Wholesale intermediaries take title of products from manufacturers and then resell them to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A community shopping centre serves 20,000 to 100,000 people and typically contains from 10 to 30 retail stores as well as a large store that serves as the primary tenant.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A successful regional centre requires a location within 10 minutes driving time of at least 10,000 people.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Retailers sometimes assume wholesaling functions. For instance, large chains often establish centralized buying offices to negotiate purchases directly with manufacturers.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Large advertising expenditures, volume purchasing, and sales training are all hallmarks of the independent retailer.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product that was sold through vending machines was Coca-Cola.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Retailers, both large and small, perform the major distribution channel activities that result in the creation of time, place, and ownership utilities.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The rapid growth of lifestyle centres corresponds to the decline in popularity of shopping malls and the increase in demand for luxury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A planned shopping centre is a group of retail stores built as an adjunct to a planned living community.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Beauty consultants at department store cosmetic counters will perform makeovers on customers. In addition to makeup, the consultants discuss skin care products to improve skin texture so that the makeup looks better. This type of interaction is called suggestion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branches carry inventories and process orders.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Vending machines and convenience stores are not affected by the wheel of retailing because their strategy for customer satisfaction is based on location and convenience, not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A drop shipper accepts orders from customers, accepts title and possession of the product, and then ships the product directly to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Lifestyle centres are targeted to affluent, professional individuals who have little time for shopping.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Internet-based retailers set up electronic storefronts and fill customer orders from a centrally located warehouse that holds merchandise from many manufacturers.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 merchandisers carry a wide range of products and are subdivided into variety stores, department stores, and mass merchandisers.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retail industry represents Canada’s largest segment of small businesses: nearly 150,000 firms that employ almost 800,000 people.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To improve profitability, many department stores have increased the amount of space devoted to product categories like appliances, furniture, and toys.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The customer-service strategy is used by retailers to secure the loyalty of shoppers to retail outlets; it is ineffective, however, in building demand for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Markdowns occur only when fashion trends reduce the appeal of current merchandise.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Self-service retailers specialize in high-quality items that require customers to perform personal evaluation and take time to think through their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Consumers usually compare prices, assortments, and quality levels at competing specialty stores before making their final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Retailers, classified by shopping effort, include three types of stores described as convenience, shopping, and warehouse retailers.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In recent years, many retail markets have become saturated with stores. As a result, newer stores have had to re-evaluate their location strategies, including many, such as GoodLife Fitness, which have chosen nontraditional locations they would once have avoided.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The wheel of retailing describes the cycle of stores moving back and forth from rural/suburban areas to urban areas, based on the shifting trends in demographics.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A specialty store handles only part of a single product line; however, it offers consumers increased depth and variety.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The goal of customer service is to attract and retain target customers, thereby increasing sales and profits.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marketing is a broad concept that includes direct mail, direct selling, direct-response retailing, telemarketing, Internet retailing, and automatic merchandising.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An objective of customer-service strategy is to identify the cost of services and adjust prices to cover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The neighbourhood shopping centre typically contains 5 to 15 retail stores serving a market of between 5,000 and 50,000 people.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mail is one of the more costly methods of direct marketing, but it can effectively reach target markets, personalize messages, and produce measurable response rates.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“Atmospherics” refers to the physical characteristics and amenities of a retail store that attract customers and satisfy their shopping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main factors in determining a product markup are inventory turnover rate and cost of customer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an intermediary represents a number of producers, the number of transactions might decrease, but the cost of buying and selling remains constant.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Most shoppers will give up atmospherics in exchange for lower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An electronics store advertises a laptop computer for a discounted price. The manager notices that a salesperson has sold only the higher-end model. When asked about it, the salesperson responds he believes that the advertised laptop is not as good a value as the higher-end unit. The salesperson is selling up and, by sincerely meeting the needs of the customers, is also building loyalty for the store.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Merchant wholesalers account for roughly 25 percent of all sales at the wholesale level.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Wholesaling intermediaries are classified by ownership and location.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components of retailing strategy must work together to create an image that appeals to a store’s target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Where are a growing number of off-price retailers concentrating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outlet malls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stand-alone superstores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suburban malls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small specialty shops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wholesale intermediaries that deliver Frito-Lay snack products to stores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specialists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rack jobbers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truck wholesalers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cash-and-carry wholesalers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retailer is an exception to the wheel of retailing?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discount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grocery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food stores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Why has the importance of selling agents been declining in many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Many firms are increasingly turning to financial institutions for financial assistance.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want better control of their marketing programs than selling agents allow.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 margins for selling agents have been steadily eroding in perishable foods and processing industries.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prefer to contract out exclusive rights to market a product while selling agents operate in specific territories.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independent wholesaling intermediaries called that take title to the goods they sell?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offices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merchant wholesalers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manufacturer-owned sales offices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retailer-owned cooperatives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purpose of a merchandise mart?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provide space for permanent showrooms and exhibits, which manufacturers rent to market their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gather buyers and sellers in one location and allow potential buyers to inspect merchandise before submitting competitive purchase offers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accept orders from customers and forward those orders to manufacturers that ship the goods directly to the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distribute physical or online catalogues to retail, business, and institutional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types of utility are wholesaling intermediaries creating when they make a product available at a convenient location at the moment it is needed?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possession and location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ownership and 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 and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 and possession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shopping centre averages 300,000 square feet and seeks to offer a combination of shopping, entertainment, and restaurants in an attractive environment preserving the intimacy of neighbourhood retailing?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power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lifestyle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local mall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downtown boutique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A retailer informs a customer that the flashlight he just purchased requires batteries, which the store has available for sale.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cross-selling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reminding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suggestion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basic objective of all customer services focus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reducing operational expenses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surpassing competitors’ service offerings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ensuring employees are happy and motivated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attracting and retaining target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the prices charged by a retailer reflect?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objectives and policies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desire to serve the public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approach to mass media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location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must a retailer do after identifying a target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 marketing strategies to attract chosen customers to its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get sufficient funding to change all displays and store décor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contact new suppliers to purchase products that fit their target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 new pricing strategies to increase their prestigious image and value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physical characteristics and amenities of a retail store called that attract customers and satisfy their shopping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atmospherics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point-of-sale closure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psychographics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elements of place satisfaction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retailers attempting to do when they practise category management as a merchandising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0"/>
              <w:gridCol w:w="80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seek pricing and promotional concessions from manufacturers as conditions for selling their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improve their product group performance through coordinated buying, merchandising, and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attract consumers by making shopping easier, faster, and enjoyable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decrease its rate of inventory turnover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retailer requires you to become a member?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warehouse club</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scrambled merchandiser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catalogue retailer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hypermarket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an agent or broker?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intermediary that creates a centralized location where manufacturers can exhibit their products full-time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intermediary that provides small quantities of products in a self-service manner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intermediary that takes freight cars of soy beans to a central market to negotiate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intermediary that delivers snack products to grocery and convenience stores, restaurants, hotel chains, and warehouse clubs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two broad categories of independent wholesaling intermediaries?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 agents and wholesalers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full-function intermediaries and exclusive-function intermediaries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brokers and agents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merchant wholesalers, and agents and brokers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Aside from a nonrefundable fee, what do some grocery retailers demand from manufacturers in order to secure shelf space for new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stockkeeping unit (SKU)</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merchandise credit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slotting allowance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allowance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product lines do department stores favour that has led them to eliminate product categories such as toys, appliances, and furniture from their merchandise assortment?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lines that create a more prestigious image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lines that have greater profitability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lines that directly compete with the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lines that cannot be purchased online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a convenience retailer?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offers huge selections and low prices in single product 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appeals to customers by having an accessible location, rapid checkout, extended store hours, and adequate parking.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combines carefully defined product lines, services, and reputations in attempts to persuade consumers to expend considerable effort to shop at their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offers a complete array of services to its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characteristic of discount houses?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customer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deeper product 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atmospherics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purpose does the sales branch of a manufacturer-owned facility have?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4"/>
              <w:gridCol w:w="80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provides space for permanent showrooms and exhibits, which manufactures rent to market their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does not carry inventory, but serves as a regional office for a manufacturer’s sales personnel.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manufactures and packages goods to the order of its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carries inventory and processes orders from customers from available stock.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wheel of retailing, how does a new type of retailer gain a competitive foothold?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charging lower prices and offering better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charging higher prices and offering better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charging lower prices and offering reduced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charging higher prices and offering reduced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department store?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series of limited-line retail stores that benefit from close proximity to one another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supermarket of product lines offering the lowest price possible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large display of rooms that contain samples of products stored in a warehouse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series of limited-line or specialty stores gathered under one roof</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the activities involved in selling merchandise to ultimate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B2G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it called when a retailer tries to convince a customer to buy a higher-priced item than he or she had originally intended?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one-on-one persuasion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 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value-added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marketing channel member directly determines the prices consumers pay?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producer or supplier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direct-response retailing that runs promotions on TV networks to sell merchandise through telephone orders?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automatic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computerized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home shopping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out-of-home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mail-order wholesaler?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limited-function merchant wholesaler that distributes catalogues instead of sending sales representatives to contact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agent that exerts full authority over pricing decisions and promotional outlays, and even provides financial assistance for the manufacturer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limited-function merchant wholesaler that performs most wholesaling functions via the Internet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limited-function wholesaler that accepts orders from customers and forwards these to manufacturers that ship the products direct to the customer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scrambled merchandising?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7"/>
              <w:gridCol w:w="80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grocery store carrying canned goods, fresh fish, tropical fruits, and bulk grains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jewellery store carrying rings, watches, TVs, electronic games, and DVDs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drug store carrying prescription drugs, over-the-counter medications, and health care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shoe store carrying shoes, shoe polish, socks, and leather bags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types of utility do wholesalers NOT create?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ownership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nonstore retailing?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self-service retailing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catalogue showrooms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merchandising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one of the four categories of limited-function merchant wholesalers?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cash-and-carry wholesaler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truck jobber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mail-order wholesaler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rack jobber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has made classifying retailers increasingly difficult?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merchandising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convergence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TV home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scrambled merchandising?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1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increasing the number of dissimilar product 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offering a mixed set of retail price levels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offering a variety of alternative methods of payment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providing mixed hours of operation at different outlets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shopping centre serves at least 250,000 people within a 30-minute driving-time radius and usually houses several major department stores in addition to as many as 200 smaller stores?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neighbourhood shopping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regional shopping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power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community shopping centre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basic distinction between a company’s sales branches and its sales offices?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8"/>
              <w:gridCol w:w="80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branches carry inventory and process orders to customers from available stock.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branches are manufacturer-owned, whereas sales offices are not.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branches are always national, whereas sales offices are always local.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branches are used only for services, whereas sales offices are used only for physical goods.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major difference between a selling agent and a manufacturer’s representative?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selling agent represents several manufacturers, but a manufacturer’s representative represents only one manufacturer.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selling agent is paid on a commission basis, but a manufacturer’s representative is remunerated on an annual basis.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selling agent serves as an independent marketing department for a manufacturer, while a manufacturer may hire several manufacturers’ representatives.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selling agent is paid on an annual basis, but a manufacturer’s representative is paid on a commission basis.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are independent wholesaling intermediaries?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agents and brokers that take title for the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intermediaries that may or may not take title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producers that retain title after the sale of the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branches that sell directly to the end user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Aside from the services performed by the retailer, what determines the amount of markup a retailer adds to the product’s cost?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overhead expenses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turnover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return on investment objective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unique type of limited-line retailer that offers wide selection and low prices in a single product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killer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killer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scrambled retailer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The Running Room carries footwear and athletic gear aimed at the runner or outdoor enthusiast. What is this retail store classified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lifestyle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image store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are NOT ways that wholesaling intermediaries can impact the marketing of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creating utility, and lowering marketing costs for producers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production, quality assurance, and legal liability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storing, transporting, selling, and title transfer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information, financing, and risk taking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frequently used form of direct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response retailing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retailing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mail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phenomenon in retailing in which similar merchandise is available from multiple retail outlets, distinguished by price more than any other factor,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scrambled merchandising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 concentration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mail-order proliferation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convergence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results from the combination of all retailing mix components?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store’s retail economy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store’s projections of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store’s retail prestige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store’s retail image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considered to be a category killer?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Best Buy electronics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Walmart department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Chapters bookstores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Home Depot home improvement stores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Who is the wholesaling intermediary that operates on a one-time basis for either sellers or buyers of such products as real estate, frozen foods, and used machinery?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 agent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broker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auction house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drop shipper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could retailers NOT be classified by?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 of ownership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effort expended by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provided to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location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retailers follows scrambled merchandising to the greatest degree?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Home Depot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Best 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Shoppers Drug Mart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Brick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retailer experiences relatively high operating costs, averaging in the range of 45 to 60 percent of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department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hypermarkets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customized specialty shops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stores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Who is the intermediary most commonly used in the distribution of such products as tobacco, used cars, artwork, fur, livestock, and fruit?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broker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auction house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commission merchant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 agent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easiest method for classifying retailers?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 of ownership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effort expended by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provided to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location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a characteristic of mail-order wholesalers?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involved in bringing buyers and sellers together.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use catalogues to contact retail or industrial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carry no inventory, provide no credit, and do not take title to the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comprise a very small percentage of full-scale merchant wholesalers.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Who is the agent that predominates in agricultural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truck wholesaler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broker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 agent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commission merchant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stocks only designer labels or well-known, brand-name clothing at prices equal to or below regular wholesale?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supercentre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off-price retailer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department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variety store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Customers that cannot afford to pay cash for purchases made directly from the manufacturer are granted credit from a wholesale intermediary to purchase those same products from its warehouse. What marketing function is the wholesaler performing?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risk taking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Who are increasingly taking on the role of channel captain within many distribution networks?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such as Procter &amp; Gamble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large retailers such as Shoppers Drug Mart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who are increasingly Internet savvy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suppliers who provide raw materials to large manufacturers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will a retailer’s customer-service strategy NOT depend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store size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sources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expectations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offered by competitors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possession utility?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vending machine transaction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beauty salon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auto rental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college education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store is identified by having a wide variety of services, such as charge accounts, delivery, gift wrapping, and generous return policies?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department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variety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IKEA (home furnishings and housewares)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superstore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limited-line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regional shopping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anchor store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shopping centre serves 20,000 to 100,000 people in a trade area extending a few kilometres from its location and contains anywhere from 10 to 30 retail stores, often with a department store serving as the primary tenant?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neighbourhood shopping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regional shopping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power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community shopping centre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amount called that a retailer adds to the product’s cost to determine the selling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overhead expenses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markdown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return on investment objective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store, facing high operating costs, has fought back against increasing competition by closing certain departments and becoming more decentralized?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extended supermarkets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catalogue 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hypermarkets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department stores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Where do consumers usually compare prices, assortments, and quality levels of competing outlets before making purchase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department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merchandisers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stores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Why might retailer-owned buying groups perform wholesale functions?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disband cooperative chains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 order to develop a shortage of wholesalers of all types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boost lack of support received by merchant wholesalers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reduce their costs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selling agents act as independent marketing departments?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8"/>
              <w:gridCol w:w="80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they can assume responsibility for pricing, promotional outlays, and financing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they typically operate in industries such as real estate, frozen foods, and used machinery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they are common on the Internet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they typically function as departments within regular full-service wholesalers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How are independent retailers able to compete with other types of retailers?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individual and specialized buying power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retail cooperatives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limited numbers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inflexible operating hours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retailers developing when they consider factors such as general product categories, specific product lines, specific products within lines, and the depth and width of its assortments?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fit”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merchandising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developing a retail strategy, what task should be completed first?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determining a merchandising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selecting a target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establishing customer-service standards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outlining a promotional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wholesalers create place utility?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providing prompt delivery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extending credit to product manufacturers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providing a sales force to call upon potential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undertaking free product design and customization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retail establishment that carries a wide variety of product lines, all stocked in some depth?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general-merchandise retailer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merchandiser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store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provides a combination of product lines, services, and reputation that result in consumers’ willingness to expend considerable effort to shop there?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superstores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discount stores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innovative retailer that offers its customer the greatest selection of grocery and general merchandise products at discount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hypermarket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supermarket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warehouse club</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store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chain stores often benefit from?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economies of scale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decentralized ownership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highly variable product 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media selection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hypermarkets?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0"/>
              <w:gridCol w:w="80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smaller versions of supercentres—they average 180,000 square feet to the supercentres’ 245,000 square feet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stores that began their history selling mostly appliances but now sell soft goods, foods, and furniture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giant, one-stop shopping facilities that offer wide selections of grocery and general merchandise at discount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stores that promote to their customers using direct mail and sell from showrooms that display samples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an example of a merchant wholesaler?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food broker calling on mass merchandisers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truck jobber restocking the snack aisle in a grocery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industrial distributor selling 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rack jobber servicing a truck stop with inexpensive impulse items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How has retail activity shifted over the past several decades?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away from suburban shopping centres and toward downtown retail districts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away from residential neighbourhoods and toward industrial areas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away from downtown retail districts and toward suburban shopping centres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away from large cities and toward smaller towns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Advantage Sales &amp; Marketing (ASM), a wholesale intermediary, represents national food manufacturers and is mainly responsible for sales and merchandising at the retail level, as well as providing feedback to the manufacturers. ASM does NOT take title, nor does it deliver products. How can this company best be described?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representative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commission merchant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 agent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drop shipper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From the retailer point of view, which statement best describes a store’s exterior appearance, including architectural design, window displays, signs, and entryways?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major cost factor in the pricing of the goods sold by a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to identify the retailer and attract its target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generally has little effect on the retailer’s image.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should be different from one store of the same chain to another to provide variety.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was sold through the world’s first vending machines?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Coca-Cola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chocolate bars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holy water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potato chips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wheel of retailing attempt to explain?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3"/>
              <w:gridCol w:w="8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by which retailers decide the amount and types of products to be sold in the retail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chain of distribution that is followed by a product before it reaches a retail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by which prices are set in retailing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patterns of change in retailing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28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stock-keeping unit (SKU)</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markup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markdown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convergence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scrambled merchandising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atmospherics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broker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general merchandise retailer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killer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rack jobber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supercentre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auction house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store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merchandiser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truck jobber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drop shipper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planned shopping centre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wheel of retailing</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are the marketing intermediaries in direct contact with ultimate consumers.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is a hypothesis that attempts to explain the patterns of change in retailing.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To identify varying items within a product line, retailers refer to a specific product offering as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amount a retailer adds to the cost of a product to determine its selling price.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amount by which a retailer reduces the original selling price of a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group of retail stores designed, coordinated, and marketed to shoppers in a geographic trade area.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physical characteristics and amenities of a store that attract customers and satisfy their shopping needs are referred to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A limited-line retail store that offers huge selections and low prices in single product lines is known as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typically handles only part of a single product line.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emphasizes lower prices for well-known brand-name products, high product turnover, and limited services.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carries a wide variety of product lines, stocking all of them in some depth.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large store that combines groceries with discount store merchandise.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describes a situation in which similar merchandise is available from multiple retail outlets distinguished by price more than any other factor.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is a retailing practice of combining dissimilar product lines to boost sales volume.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limited-function merchant wholesaler that markets perishable food items.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accepts orders from customers and forwards these orders to producers, which then ship the desired products directly to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full-function merchant wholesaler that markets specialized lines of merchandise to retail stores.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A(n) </w:t>
            </w:r>
            <w:r>
              <w:rPr>
                <w:rStyle w:val="DefaultParagraphFont"/>
                <w:rFonts w:ascii="Times New Roman" w:eastAsia="Times New Roman" w:hAnsi="Times New Roman" w:cs="Times New Roman"/>
                <w:b w:val="0"/>
                <w:bCs w:val="0"/>
                <w:i/>
                <w:iCs/>
                <w:smallCaps w:val="0"/>
                <w:color w:val="000000"/>
                <w:sz w:val="22"/>
                <w:szCs w:val="22"/>
                <w:bdr w:val="nil"/>
                <w:rtl w:val="0"/>
              </w:rPr>
              <w:t>_____</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gathers buyers and sellers in one location and allows potential buyers to inspect merchandise before submitting competing purchase offers.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agent wholesaling intermediary whose primary function is to bring together buyers and sellers.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Internet retailing, vending machines, and telemarketing are examples of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four types of limited-function merchant wholesalers.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Why are atmospherics important to retailers? Do all retailers need the same level of atmospherics?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seven components of retailing strategy that project the retail image of a firm.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lifestyle centre? Why are they popular? Provide the name of a store typically found in a lifestyle centre.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roles of agents and brokers, and define the categories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retailing? Why is retailing an essential part of the marketing channel?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category killers and give some examples.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retailers identify target markets? Explain the major strategies by which retailers reach their target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Distinguish between a wholesaler and a wholesaling intermediary.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the wheel of retailing.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scrambled merchandising? Provide a descriptive example.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retail convergence and give an example.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six types of non-store retailing.</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a Cash-and-carry wholesalers perform most wholesaling functions, except financing and delivery.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Truck wholesalers (jobbers) make regular deliveries to retail stores and perform the sales and collection functions.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Drop shippers receive orders from customers and forward them to producers that ship directly to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Mail-order wholesalers rely on catalogues rather than a sales force to contact retail, industrial, and institutional users.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Stores project their personalities through atmospherics —physical characteristics and amenities that attract customers and satisfy their shopping needs. Customers neither expect nor want the same level of atmospherics in all retailers. The atmospherics of a Costco are quite different from the atmospherics of an upscale jewellery store. A specialty food store will have different atmospherics than a grocery store. Atmospherics differ because shopping needs and prices are different.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a. selecting a target market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developing a merchandising strategy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creating a customer-service strategy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implementing a pricing strategy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planning a location/distribution strategy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developing a promotional strategy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g. choosing store atmospherics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A lifestyle centre offers a combination of shopping, movie theatres, and restaurants in an attractive outdoor environment. The centres are large, 300,000 and up to 1 million square feet, but they seek to offer the intimacy and easy access of neighbourhood village retailing with a fashionable cachet. There are usually no large anchor stores, unlike shopping malls, but a mix of upscale tenants. Examples include Lululemon Athletica, Danier Leather, Urban Barn, and Kiss and Makeup.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Brokers and agents are wholesale intermediaries that do not take title for products, nor do they provide financing for purchases. They bring together buyers and sellers. The range of services they provide to the manufacturer and customers depends on the industry, product characteristics, and customer needs.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five categories include brokers, commission merchants, auction houses, selling agents, and manufacturing representatives.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Brokers bring together buyers and sellers. Brokers can represent either the buyer or the seller, but not both in the same transaction. Brokers receive a commission on each completed deal.</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Commission merchants, found in the agricultural and livestock industries, take possession of products and have latitude in determining selling price.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Auction houses bring buyers and sellers together for a period of product inspection, followed by an opportunity to place competitive bids.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Selling agents typically exert full authority over pricing decisions and promotional outlays, and they often provide financial assistance for the manufacturer. Selling agents act as independent marketing departments.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representatives represent a number of manufacturers of related but non-competing products, and receive a commission on each sale.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Retailing describes the activities involved in selling merchandise to ultimate consumers. It is an essential marketing channel because retailers are the marketing intermediaries that are in direct contact with ultimate consumers. Retail outlines also serve as contact points between channel members and ultimate consumers. Retailers represent the distribution channel to most consumers since a typical shopper has little contact with manufacturers and virtually no contact with wholesaling intermediaries.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Category killers offer large selections and low prices in very limited product lines. Examples of category killers include Best Buy, Toys “R” Us, and Home Depot.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In identifying a target market, retailers take into account its size and profit potential and the level of competition. Retailers segment markets according to demographic, geographic, and psychographic bases.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After identifying a target market, retailers position themselves among competitors by developing a marketing plan consisting of a blend of the retailing strategy components. The marketing mix of a retailing strategy consists of a product strategy, customer-service strategy, pricing strategy, location/distribution strategy, promotion strategy, and store-atmosphere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a. A wholesaler is a link in the distribution channel that takes title for a product directly from a manufacturer or another wholesaler, and sells it to another party, either a retailer or another wholesaler.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A wholesaling intermediary is a broader category that includes wholesalers (which take title and possessions of products) and agents and brokers (which may or may not take possession, but will never take title for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The wheel of retailing attempts to explain the patterns of change in retailing. According to the wheel concept, new types of retail institutions enter the market as low-price, low-operating-margin stores, acquiring market share on the basis of price appeal. Once they have secured market share, the innovators begin to add services and their prices rise. This opens the market for a new entrant at the original low price point, turning the wheel.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Scrambled merchandising is the term used to describe retailers that add dissimilar product lines to the store’s product mix in an attempt to boost sales volume. Scrambled merchandising occurs in many different retailers; for instance, grocery stores offering seasonal items such as garden plants, garden tools, and outdoor furniture.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 convergence is a situation in which similar merchandise is available from multiple retail outlets, resulting in the blurring of distinctions between type of retailer and merchandise offered. An example is home appliances (washers, dryers, stoves, etc.). Home appliances are available at retailers as diverse as Best Buy, Sears, Home Depot, and Costco.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1. Direct mail is the use of mail to deliver promotional materials to potential customers and to then take their orders by website or phone.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Direct selling provides maximum convenience for the consumer and allows the manufacturer to control its distribution channels.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Direct-response retailing allows customers to purchase products by mail, telephone, visiting a mail-order desk in a retail store, computer, or fax machine. This area also includes home shopping via cable TV networks.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4. Telemarketing is direct marketing conducted entirely by telephone.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5. Internet retailing involves the use of virtual storefronts, from which online customers can order goods that are then ordered by the Internet vendor and shipped direct to the retail customer.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6. Automatic merchandising is the use of automatic machines to conveniently dispense a vast array of goods, ranging from beverages to iPods, headphones, and Sony PlayStation games.</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13</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dc:title>
  <cp:revision>0</cp:revision>
</cp:coreProperties>
</file>