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Logistics managers can cut distribution costs and improve customer service dramatically by automating their warehouse systems.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Nor-for-profit organizations tend to distribute their products through long, multi-level channels using wholesalers as intermediaries.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Selective distribution helps control price cutting since relatively few dealers handle the firm’s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 assigns national sales teams to sell to Walmart, Loblaw Companies, Sobeys, and other large retailers. Smaller retailers and wholesalers are sold through food brokers. In this situation, the manufacturer is utilizing dual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goals of any marketing strategy should be to establish efficient logistical systems that, in conjunction with customer service, enhance the customer relationship.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conflict causes problem between different types of marketing intermediaries that handle similar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increased fuel costs and motor tax rates, motor carriers receive less revenue per tonne shipped than other carriers.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Logistics and customer service have an adversarial relationship in most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maximize customer value created by the supply chain through upstream and downstream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An example of vertical conflict within the clothing industry would be when a firm such as Jones New York decides to sell its line of women’s blazers direct to retailers, as opposed to distributing them via its usual wholesale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Common carriers can legally move freight via ground transportation only.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Logistics is the process of contracting trucks, trains, planes, and ships for transport of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Distributors adjust for discrepancies in the market’s assortment of goods and services via a process known as suboptimization.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Freight carriers are classified as common, contract, and institutional carriers.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Radio Frequency Identification technology is a new tool that marketers are using to help manage logistics.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In transportation, the class rate is the standard, undiscounted rate for a specific commodity moving between any two points.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The last thing to do in selecting a marketing channel is to determine which type of channel will best meet both the seller’s objectives and the distribution needs of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it is common for firms to outsource transportation and warehousing functions, it is highly unusual for them to outsource other aspects of supply chain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One factor that encourages the use of pipelines is speed, with the average pipeline moving goods at a rate of 34 kilometres per hour.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it comes to warehouse location, it is almost always more efficient to have fewer but larger warehouses, even if they have to be spaced further apart.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A telemarketer calling to sell season subscriptions for a local theatre company is a marketing intermediary between a not-for-profit organization and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Highly technical products, pharmaceuticals, and products requiring installation and customization are most likely sold directly from the manufacturer to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Wholesalers and retailers expect producers to sell directly to customers, particularly through the Internet, so there is no horizontal or vertical conflict between these parties.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Tandy Corporation has its own distribution network that transports its products to its own retail stores. This is an example of a corporate marketing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of products that experience heavy volumes of repeat purchases find intermediaries to be less expensive, less time consuming, and more efficient.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Legal provisions against pollution and conservation laws have increased the importance of reverse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standardization of exchange transactions is an impossible goal for wholesalers because of the numbers of products and manufacturers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reasons that reverse channels are becoming more important is because of environmental concerns and regulations.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Products with wide consumer appeal are candidates for intensive distribution, which uses all available distribution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products tend to move through shorter marketing channels than consumer products due to concentration and comparatively few business purchasers.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In transportation, a commodity rate, or special rate, is given by carriers to shippers of bulk commodity products such as soy, corn, and oats.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“suboptimization” refers to a condition that results when individual operations achieve their objectives but interfere with progress toward broader organizational goals.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The supply chain is called the value chain because it is the sequence of activities that contributes to the creation and delivery of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iCs/>
                <w:smallCaps w:val="0"/>
                <w:color w:val="000000"/>
                <w:sz w:val="22"/>
                <w:szCs w:val="22"/>
                <w:bdr w:val="nil"/>
                <w:rtl w:val="0"/>
              </w:rPr>
              <w:t>Piggyback</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iCs/>
                <w:smallCaps w:val="0"/>
                <w:color w:val="000000"/>
                <w:sz w:val="22"/>
                <w:szCs w:val="22"/>
                <w:bdr w:val="nil"/>
                <w:rtl w:val="0"/>
              </w:rPr>
              <w:t>birdyback</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and </w:t>
            </w:r>
            <w:r>
              <w:rPr>
                <w:rStyle w:val="DefaultParagraphFont"/>
                <w:rFonts w:ascii="Times New Roman" w:eastAsia="Times New Roman" w:hAnsi="Times New Roman" w:cs="Times New Roman"/>
                <w:b w:val="0"/>
                <w:bCs w:val="0"/>
                <w:i/>
                <w:iCs/>
                <w:smallCaps w:val="0"/>
                <w:color w:val="000000"/>
                <w:sz w:val="22"/>
                <w:szCs w:val="22"/>
                <w:bdr w:val="nil"/>
                <w:rtl w:val="0"/>
              </w:rPr>
              <w:t>fishyback</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are all intermodal terms for motor carriers coordinating shipments with rail, air, and water carriers respectively.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Transportation and delivery expenses alone add roughly 10 percent to the cost of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A meat packing unit’s downstream management would oversee storage and warehousing of meat as well as the transportation of the meat to its plant where it is processed and packed.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recalls and warranty repairs are examples of reverse channel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Relatively standardized items that are also nonperishable and products with low unit costs pass through comparatively long channels of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terms “logistics” and “supply chain management” are used interchangeably because they are essentially the same thing.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An agent, who connects small companies with the consumers, always takes possession of the goods as well as the title.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Growth in the air freight industry has skyrocketed in the last few years—specifically in the market sector interested in overnight delivery.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Suboptimization results when managers of individual physical distribution functions seek to meet their overall customer service goal by meshing all physical distribution elements to achieve lowest total cost.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Physical distribution refers to a broad range of activities aimed at efficient movement of finished goods from the end of the production line to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Exclusive distribution allows greater market coverage than other distributions intensities because of the incentive dealers are provided by their market protection.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products move through more than one marketing channel to reach different target markets, it is called dual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Lands’ End products are sold through catalogues, online, and Sears retail stores. By providing three ways for the customer to purchase its products, Sears—owner of the Lands’ End brand—is practising dual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A traditional indirect marketing channel is the so-called “party plan,” pioneered by Tupperware and Avon. It uses several intermediaries that bring consumers together to shop for a variety of goods in one 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 firms market primarily through short channels because they sell intangibles.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Exclusive distribution allows manufacturers to control the image, pricing, promotions, and quality of their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Optimization occurs when elements of the physical distribution system are judged on their individual merits and not on how effectively they integrate together.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Closed sales territories are geographic areas off-limits to wholesalers because a manufacturer is selling directly through its own sales force.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terms “transportation” and “physical distribution” can be used interchangeably because these terms carry the same meaning.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producer decides to advertise products on its website at reduced prices, while continuing to distribute products to its current retailer customer base. This decision is likely to result in horizontal channel conflict.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 firms market primarily through long distribution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intermediaries are organizations that operate in the channel of distribution between manufacturer and the customer— be it consumer or business user.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with adequate financial, management, and marketing resources feel less need for help from marketing intermediaries.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selling is an important option for goods requiring extensive demonstrations in persuading customers to buy.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channels perform four main functions: facilitate exchange, sort products based on demand, standardize exchange transactions, and facilitate buyer/seller product and information searches.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Inventory control is part of a company’s accounting system but is often inaccurately considered part of the physical distribution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A franchise is a contractual arrangement in which a franchisor agrees to meet the operating requirements of a franchisee.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distributors are brokers between the manufacturer and business user. The distributor will provide technical information and facilitate the order process, but title and possession transfer occur directly between the producer and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The dominant and controlling member of a marketing channel is called the channel captain.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Water carrier costs have continued to decline, making this mode of transportation the cheapest per tonne-kilometre of all the transportation means available.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warranty that instructs the owner to return the product to the dealer for repair or service in the event of failure during the warranty period creates a dual distribution channel for that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Changing channel strategies can produce conflicts between established intermediaries and the new outlets for the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channel is an organized system of marketing institutions and their interrelationships. It promotes the physical flow and ownership of products from producer to consumer or business user.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profit an intermediary earns depends on the product line. Typically, food wholesalers earn one percent, while durable goods wholesalers can earn five percent.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Kellogg’s, General Mills, and Post ship pallets of cereal to a food wholesaler’s warehouse. The pallets are warehoused until the next day when an order from a grocery store is fulfilled. At this point, one-third of the cartons on each of the pallets are combined and loaded on a single pallet destined for the grocery store. The retailer will now have an assortment of cereals from different manufacturers, and the wholesaler will have completed the sorting function.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An intensive distribution strategy suits items with narrow appeal across limited, well-defined groups of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producer-wholesaler-retailer-consumer distribution path is ideal for large companies with large budgets that can be used to train the wholesale sales force to sell their products most effectively.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Warehouses are normally classified as either storage or distribution facilities. Storage is used for long-term inventory balancing, and distribution warehouses are used for sorting, assembling, and distributing goods as quickly as possible.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The order process comprises four steps: credit check, record of sale, accounting entries, and order fulfillment.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channels facilitate the exchange process by increasing the number of market contacts necessary for a sale to take 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thing to do in selecting a marketing channel is to determine which type of channel will best meet both the seller’s objectives and the distribution needs of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Gray goods are products manufactured abroad under license from a Canadian firm and then sold in the Canadian market in competition with that firm’s own domestic output.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Simple Foods, a breakfast cereal brand, has two wholesalers supplying to almost 100 retailers in California. Conflicts arising between the retailers and wholesalers within California will be referred to as horizontal conflicts.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 is an important part of the warehousing element of physical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Just-in-time production, RFID tags, and vendor-managed inventory systems have improved the efficiency with which inventory is tracked and stored.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Small manufacturers often use agents to approach wholesalers and business users.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A vertical marketing system can achieve its goals only through forward integration, due to the nature of the production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A business product with large unit sales, for which transportation accounts for only a small percentage of the total cost, is usually distributed using the producer-agent-business user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A wholesaler-sponsored voluntary chain allows retailers to save on advertising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Piggybacking is a transportation arrangement in which highway trailers and containers ride on railroad cars, combining the long-haul capacity of the train with the door-to-door flexibility of the truck.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Roots markets its branded products through its Roots retail stores. This is an example of forward integration of distribution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complete sequence of suppliers and activities that contribute to the creation and delivery of products is known as the supply chain.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Exclusive-dealing agreements violate the Competition Act if used by firms with a sizable market share seeking to bar competitors from the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Perishables, vending machine products, and highly technical equipment tend to have shorter distribution channels, while low-unit-cost nonperishables tend to be distributed through longer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Customer-service standards set goals and define acceptable performance for the quality of service that a firm expects to deliver to its customers. The designers of the physical distribution systems must then try to attain these goals for the lowest possible cost.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components of physical distribution are interrelated, with a weakness in one area supported by other areas without much stress on the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users prefer to deal directly with the manufacturer when purchasing most products, except routine supplies and other small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A soft drink manufacturer that contracts with local bottlers to produce and distribute products within a certain market area is practising selective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iCs/>
                <w:smallCaps w:val="0"/>
                <w:color w:val="000000"/>
                <w:sz w:val="22"/>
                <w:szCs w:val="22"/>
                <w:bdr w:val="nil"/>
                <w:rtl w:val="0"/>
              </w:rPr>
              <w:t>Unitizing</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and </w:t>
            </w:r>
            <w:r>
              <w:rPr>
                <w:rStyle w:val="DefaultParagraphFont"/>
                <w:rFonts w:ascii="Times New Roman" w:eastAsia="Times New Roman" w:hAnsi="Times New Roman" w:cs="Times New Roman"/>
                <w:b w:val="0"/>
                <w:bCs w:val="0"/>
                <w:i/>
                <w:iCs/>
                <w:smallCaps w:val="0"/>
                <w:color w:val="000000"/>
                <w:sz w:val="22"/>
                <w:szCs w:val="22"/>
                <w:bdr w:val="nil"/>
                <w:rtl w:val="0"/>
              </w:rPr>
              <w:t>containerizing</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are terms used in materials handling.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Lush, a handmade cosmetics company, gives its customers a free product when they return used Lush containers. This offer is aimed at promoting recycling of the containers. What do we call the channel used by the consumers to return used containers?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complimentary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complementary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reverse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channel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Who are marketing intermediaries?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2"/>
              <w:gridCol w:w="80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middlemen that operate between producers and consumers or business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management consulting firms that advise producers on distribution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shoppers” who are paid to purchase products for busy customers and businesses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institutions that arrange financing terms for business purchases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occurs when a selective distribution strategy is chosen by a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firm seeks to distribute its products through all available channels in its trade areas.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single wholesaler or retailer in an area is granted exclusive rights to sell its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Only a limited number of retailers in a market area can handle its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product outlets available to the consumer is unlimited.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distribution has a limited number of marketing intermediaries in a geographic region?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intensive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bulky, low-unit-value commodities efficiently transported by?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run-through trains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double-stack container trains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barge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motor carriers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it called when a logistics manager combines several unitized loads into a standard shipping box?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shipping optimization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consolidation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containerization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palletization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sequence of suppliers and activities that contributes to creating and delivering merchandise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 chain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contract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logistics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cooperative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direct selling to the consumer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8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 of hair-care products from a beauty salon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 purchase from a Honda dealer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SONY television purchase at Best 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party plan selling jewellery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the dominant and controlling member of a marketing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 leader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channel captain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 that sells to the retailer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two critical components of a distribution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channels and logistics and supply chain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physical distribution and 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location and cost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warehousing and transportation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efficient form of transportation for coal, grains, nonmetallic minerals, and lumber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 cargo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motor freight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railroads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water carriers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form of intermodal coordination in which motor carriers deliver shipments to air carriers that transport them between airports and then turn them over to motor carriers for local delivery?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air-land now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air-cargo express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migration shipping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birdyback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outsourcing of distribution functions as a way of cutting costs is becoming more common for Canadian and foreign companies. What are the outsourcing specialists who contract to handle distribution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outsourcing alliances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intermodal distributors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third-party logistics firms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 chain coordinators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goods called when they are manufactured abroad under license from a Canadian manufacturer, and then sold in the Canadian market in competition with Canadian-produced goods from the Canadian manufacturer?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black market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inferior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grey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marketing channels, who do business purchasers usually prefer to buy from?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agents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two factors that have made “unitizing” more feasible and popular?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 units and safety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expenses and designs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material content and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pallets and shrink packaging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manager of each physical distribution function attempts to minimize costs. However, due to the impact of one physical distribution task on the other, he/she obtains less than optimal results. What is this condition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slow 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suboptimization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fluctuations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poor customer service standard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effective means of transporting products such as natural gas and crude oil?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water carrier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piggyback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pipeline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bulk motor carrier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distribution is the process of using every channel available to bring a product to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specialized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intensive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management at Vision, a company that specializes in high-end eyewear, was dissatisfied with the performance of the marketing intermediaries’ in promoting their products. They decided to sell their products only through standalone, exclusive boutiques which are owned and maintained by Vision. What type of integration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forward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associative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balanced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shipping activity of a 1,000-tonne shipment that has moved 1,000 kilometres?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10,000 tonne-kilometres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100,000 tonne-kilometres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1,000,000 tonne-kilometres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2,000,000 tonne-kilometres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variable does NOT affect the selection of a channel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characteristics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size of the producer and competitive environment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legal and liability issues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factors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Lakeview Industries contracts with Marine Motor Distributors to carry its newly patented outboard engine. In exchange for exclusive dealership rights, Marine Motor has agreed to carry the full line of nautical clothing accessories offered by Lakeview. What term best describes this type of arrangement?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distributor contract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tying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channel selection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dealing agreement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advantage of pipeline transport?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accommodation of only select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and specialized transport locations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maintenance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careful and slow speed of transport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an organized group of components linked according to a plan for achieving specific distribution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physical distribution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nonphysical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promotion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physical promotion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exclusive distribution is legal for companies first entering a market, what does such an agreement violate if used by firms with a sizable market share seeking to bar competitors from the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distributor contract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tying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Competition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vertical territory restriction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common characteristic of a channel when the unit price of the product is 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will be sold direct.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channel is short.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channel length will not be affected.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channel is long.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improved or supplemental service called that is added to the supply chain to provide enhanced benefits, but is NOT expected by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value-added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cost-plus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optimization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are NOT physical distribution elements?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service and 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control and materials handling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material procurement and operations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transportation and warehousing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Sherwin-Williams Paint Company sells the paint it manufactures through its company-owned retail paint stores. What type of marketing system is the company’s marketing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administered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contractual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does the trucking industry receive higher revenues per tonne shipped?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0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trucking industry charges more.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Government regulation limits the fees that the railways can charge.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Trucking concentrates on shipping manufactured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 drivers haul smaller loads.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A fast-food giant invests in potato farms in Prince Edward Island in order to stabilize its raw material prices. What type of integration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situational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backward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balanced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cost that influences where a warehouse should be located?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delivery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computer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rotation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 of raw material content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channel conflict is between two or more wholesalers or two or more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cross-channel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Tractor trailers of products ride stacked on barges along a river. When they reach shore, they will be attached to truck cabs and driven to warehouses hundreds of kilometres away. What term refers to the first type of intermodal hauling?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birdyback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piggyback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fishyback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double-stack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Cynthia, a marketing director for a chemical company, is looking for an independent intermediary that will take title to the goods. Who is Cynthia looking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extended channel member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distributor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seller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reverse channel seller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major difference between a storage warehouse and a distribution warehouse?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Storage warehouses attempt to balance supply and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distribution warehouse is used for products with seasonal supply or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Storage warehouses hold goods for short periods of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warehouses store products for moderate to long periods of 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marketing channels play a key role in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provide criteria for promotional expenditures.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provide the means by which products move from producer to ultimate user.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allow more participants to contribute to the economy.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extend the amount of time it takes between the between producer and consumer.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Approximately how many trucks cross the Canada–United States border each year?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million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million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million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million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is an example of a customer service standard?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provide credit for good accounts; all others must pay cash.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Our purpose is to minimize time utility.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will deliver orders within four days or fewer.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 maintain large inventories to ship dated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traditional drug stores, Dr. Scholl’s foot care company has decided to market through home medical care supply centres and telemarketing to podiatrists.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reverse marketing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scrambled merchandising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planned marketing channel system that is designed to improve distribution efficiency and cost-effectiveness through functional integration?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intensive marketing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marketing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marketing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 marketing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ABC Corp., a mining equipment manufacturer, provides loaders and feeder breakers for Ground Works, a mining company. ABC Corp. regularly sends information on new products as well as on upgrades for old products to the management in Ground Works. What does ABC Corp rely on to sell its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distributors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representatives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three forms of intermodal coordination?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piggyback, fishyback, and birdyback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port, sea, and air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carrier, inland, and express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rail, truck, and boat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the most accurate statement concerning pipelines?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regulated by common carrier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ranked third in number of tonne-kilometres transported.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a relatively fast means of shipping due to their 24-hour availability.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dependable but a high-maintenance carrier.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standard rate that carriers charge for transporting specific goods from point A to point B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class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insider 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What does the term </w:t>
            </w:r>
            <w:r>
              <w:rPr>
                <w:rStyle w:val="DefaultParagraphFont"/>
                <w:rFonts w:ascii="Times New Roman" w:eastAsia="Times New Roman" w:hAnsi="Times New Roman" w:cs="Times New Roman"/>
                <w:b w:val="0"/>
                <w:bCs w:val="0"/>
                <w:i/>
                <w:iCs/>
                <w:smallCaps w:val="0"/>
                <w:color w:val="000000"/>
                <w:sz w:val="22"/>
                <w:szCs w:val="22"/>
                <w:bdr w:val="nil"/>
                <w:rtl w:val="0"/>
              </w:rPr>
              <w:t>tonne-kilometre</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moving one cubic metre of freight one kilometre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moving one tonne longer than 100 kilometres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moving one tonne of freight one kilometre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moving a full load one kilometre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Who are marketing intermediaries very beneficial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producers with wide product 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small producer trying to sell to large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suppliers with a small and concentrated market of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well-financed national manufacturers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Relative to the size of a warehouse operation, when do facilities and materials-handling costs on a per-unit basis decrease?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volume decreases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volume increases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volume stays the same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volume has ongoing fluctuations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can an intermediary be eliminated from a marketing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another intermediary or a new system replaces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elimination is demanded by a retailer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there is mutual consent between manufacturer and wholesaler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consumer prefers to buy wholesale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illustrates a characteristic of private carriers?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also called institutional carriers.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observe strict rate and service regulations.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regional carriers.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do not offer services for hire.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results from business customers being more geographically concentrated and fewer in number than individual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shorter business channels compared to consumer goods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moving products effectively through wholesale and retail markets simultaneously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reduction in price from producer to user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middlemen and unique channel structures than consumer channels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air freight industry currently facing?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overnight delivery service growth that has leveled off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unprecedented growth in market share of freight hauling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competition from foreign air carriers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deregulation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must a wholesaler do to grow profitably in a competitive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9"/>
              <w:gridCol w:w="8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cut costs in every possible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make as many tying agreements as possible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move into exclusive distribution of a majority of product lines that are to be carried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provide better service at a lower cost than manufacturers or retailers can do themselves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direct selling MOST common?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raw material purchases in the B2B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purchases between retailers and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sale of lower-priced product alternatives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product purchases that require little demonstration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Small producers in the industrial market may attempt to market their offerings to large wholesalers by using agents. What are these agents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distributors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representatives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auction companies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rate given by carriers to shippers as a reward either for regular use or for large-quantity shipments?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flat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class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commodity 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characteristic of common carriers moving freight?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move if freight is non-hazardous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move by limited-rate contract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move for private contracts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move by all modes of transport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What is the term </w:t>
            </w:r>
            <w:r>
              <w:rPr>
                <w:rStyle w:val="DefaultParagraphFont"/>
                <w:rFonts w:ascii="Times New Roman" w:eastAsia="Times New Roman" w:hAnsi="Times New Roman" w:cs="Times New Roman"/>
                <w:b w:val="0"/>
                <w:bCs w:val="0"/>
                <w:i/>
                <w:iCs/>
                <w:smallCaps w:val="0"/>
                <w:color w:val="000000"/>
                <w:sz w:val="22"/>
                <w:szCs w:val="22"/>
                <w:bdr w:val="nil"/>
                <w:rtl w:val="0"/>
              </w:rPr>
              <w:t>industrial distributor</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essentially synonymous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franchiser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middle user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wholesaler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retailer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distribution intensity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5"/>
              <w:gridCol w:w="80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tying agreements held with intermediaries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of monthly cooperative advertising that a producer contracts with a number of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intermediaries through which a producer distributes goods in a particular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concentration of wholesalers carrying competing products in a given geography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technology that uses a tiny chip with identification information that can be read by a scanner from a distance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radio frequency identification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Universal Product Code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enterprise resource technology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logistics technology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carrier is the “backbone of the transportation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bulk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product would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be sold through a short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deck of cards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custom-made computer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dairy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candy bar in a vending machine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train bypasses intermediate terminals to speed up schedules and may carry a variety of commodities?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containerized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intermodal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run-through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decision area does physical distribution NOT extend beyond transportation?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control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material handling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risk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packaging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occur between KitchenAid and retailers if KitchenAid established an electronic storefront where customers could purchase mixers and accessories from the company’s website?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 channel conflicts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channel conflicts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dealing agreements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tying agreements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marketplace generally has the longest distribution channels?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business-to-business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firms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Management at Granger Industries is evaluating the company’s distribution system to determine if cost-cutting measures will impact performance. Ralph, an employee with experience in annual cost-cutting negotiations, suggests the company consider synergies between elements of the distribution system instead of judging each activity on its own merits. What is Ralph trying to avoid with the cuts?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optimism bias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suboptimization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framing problem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conflict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system that involves unitizing and containerization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materials handling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efficiency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Just-In-Time System (JIT)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Package Tracking System (PTS)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highest cost mode of transportation?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overnight common carrier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 freight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non-stop rail express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high-pressure pipeline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supply chain begin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finished good rolling off the end of the production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seeking new markets for their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being loaded aboard the rail car for shipment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material inputs for the manufacturing process of a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movement of products through more than one marketing channel to reach the same market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multiple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redundancy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reverse 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channel conflict can result when identically branded products are carried in competing retail pharmacies, discount houses, department stores, convenience stores, and mail-order houses?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coercive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direct selling as a marketing channel carry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directly from producer to retail storage warehouse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directly from producer to channel captain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directly from producer to intermediary that will take title and possession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directly from producer to ultimate consumer or business purchaser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John works for an ice-cream manufacturer. His department focuses on keeping the finished products fresh as well as ensuring that they reach the retailers on time as the products are highly perishable. In addition, his department decides on which flavours of ice-creams should be sent to which retailers in various trade areas.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downstream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backward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reverse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managing warehouse and storage facilities a part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downstream supply chain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backward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forward integration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upstream supply chain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form of transportation is in control of the largest share of the freight business as measured in tonne-kilometres?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 carriers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railroads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water carriers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motor carriers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A home-furnishings distributor needs to ship products to another warehouse 500 kilometres away. The company vans are needed for local deliveries, so the warehouse must call an outside carrier to ship the products. What type of freight carrier will the company most likely call?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carrier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 carrier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 carrier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intermodal freight company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organized system of marketing institutions and relationships called that promotes the physical flow and ownership of goods and services from producer to consumer or business user?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intermediary institution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fulfillment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channel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factor that would ordinarily result in a longer marketing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6"/>
              <w:gridCol w:w="80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high level of geographic concentration of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product with a low level of technical complexity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manufacturer’s desire to control the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product’s need for specialized knowledge, technical information, and regular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difference between a retail cooperative and a wholesale-sponsored voluntary chain?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3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wholesaler buys ownership shares of the retail operations.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cooperative has private label brands.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retailers purchase ownership shares of the cooperative.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wholesaler-sponsored voluntary chain has contractual agreements.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primarily responsible for achieving cooperation that resolves conflict among marketing channel members?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channel captain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channel power broker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Pennzoil products are shipped to the Canadian Tire warehouse regularly. Assuming Pennzoil ships three truckloads biweekly, it is in a position to negotiate rates with a trucking company. What is the discounted rate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insider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class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commodity 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customer-service standards?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definitions of acceptable performance for service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result of effective service cost trade-offs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functional service areas that require changes in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tied directly to service suboptimization requirements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form of transportation that has the lowest transport cost per tonne?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railroad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water freight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 freight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pipeline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traditional marketing channel proceed?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from producer to business user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from producer to wholesaler to retailer to 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from producer to agent to business user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from producer to agent to wholesaler to retailer to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train runs back and forth between a single loading point and a single destination to deliver one commodity?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containerized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piggyback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intermodal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difference between an administered vertical marketing system and a contractual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Administered marketing systems are larger than contractual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Administered systems depend on channel captains, whereas contractual systems depend on formal agreements.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Administered systems usually have common names and similar inventories, whereas contractual systems may include non-competing members.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Contractual systems depend on effective working relationships built up over the years, whereas administered systems depend upon finite control.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physical distribution element determines how a firm should handle requests for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transportation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protective packaging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inventory control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r>
              <w:rPr>
                <w:rStyle w:val="DefaultParagraphFont"/>
                <w:rFonts w:ascii="Times New Roman" w:eastAsia="Times New Roman" w:hAnsi="Times New Roman" w:cs="Times New Roman"/>
                <w:b w:val="0"/>
                <w:bCs w:val="0"/>
                <w:i/>
                <w:iCs/>
                <w:smallCaps w:val="0"/>
                <w:color w:val="000000"/>
                <w:sz w:val="22"/>
                <w:szCs w:val="22"/>
                <w:bdr w:val="nil"/>
                <w:rtl w:val="0"/>
              </w:rPr>
              <w:br/>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1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channel</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forward integration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logistics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dual distribution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intensive distribution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selective distribution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distribution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tying agreement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backward integration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administered marketing system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 marketing system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contractual marketing system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carriers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materials handling system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franchise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 carriers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upstream management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suboptimization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downstream management</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An organized system of marketing institutions that enhances the physical flow of goods and services, along with ownership title, from producer to consumer or business user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the process of coordinating the flow of information, goods, and services among members of the marketing channel.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is a marketing strategy in which a producer on its own establishes sales contact with its product’s final users.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the movement of products through more than one channel to reach the firm’s target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of a product through all available channels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of a product through a limited number of channels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of a product through a single wholesaler or retailer in a specific geographic region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An arrangement that requires a marketing intermediary to carry items other than those they want to sell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through which a firm attempts to control downstream distribution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through which a manufacturer attempts to gain greater control over inputs in its production process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A VMS in which a single owner operates the entire marketing channel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A VMS that achieves channel coordination when a dominant channel member exercises its power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A VMS that coordinates channel activities through formal agreements among participants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A contractual arrangement in which a wholesaler or retailer agrees to meet the operating requirements of a manufacturer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 part of the supply chain that involves raw materials, inbound logistics, and warehouse and storage facilities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 part of the supply chain that involves finished product storage, outbound logistics, marketing and sales, and customer service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 condition that results when individual operations achieve their objectives but interfere with progress toward broader organizational goals is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that provide transportation services as for-hire carriers to the general public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Transporters that provide service solely for internally generated freight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set of activities that move production inputs and other goods within factories, warehouses, and transportation terminals is called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types of service provided by the three classes of freight carriers.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discuss in detail the major transportation alternatives.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and contrast merchant wholesalers and agents/brokers.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three types of contractual marketing systems.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supply chain, and describe a manufacturing supply chain.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List and explain the three levels of distribution intensity.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a marketing intermediary. Give two examples.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Radio Frequency Identification? What is its purpose?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elements of the physical distribution system and the questions each must address.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reverse channels? Why are they necessary?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concept of protective packaging and materials handling.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and discuss the concept of suboptimization.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advantage of intermodal transportation? Give examples of intermodal hauling.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concept of channel captain within the marketing channel.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vertical marketing system? Distinguish between forward integration and backward integration.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two categories of channel conflict. Give an example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dual distribution? What technological advances are increasing the use of dual distribution? Give two examples of dual distribution in the marketplace.</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a. Common carriers are for-hire carriers that serve the general public. Their rates and services are regulated, and they cannot conduct operations without the permission of the appropriate regulatory authority. Common carriers exist for all modes of transport.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Contract carriers are for-hire transporters that do not offer their services to the general public. They establish specific contracts with certain customers and operate exclusively for a particular industry. They are subject to much less regulation than are common carriers.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Private carriers are not-for-hire carriers that transport goods only for a particular firm.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a. Railroads are the most frequently used method of transportation and are most efficient for the movement of bulk commodities. Railroads control the largest share of the freight business as measured by tonne-kilometre. They have improved over the years with new services, such as the unit train, run-through trains, and other intermodal combinations, such as the piggyback.</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Motor carriers have shown dramatic growth over the past decades and are an efficient method of transportation that concentrates on manufactured products. Trucks can be convenient and fast for both short and long distances. They earn more revenue on shipments in general. Satellite technology has improved the tracking of load, and improved communication of last minute re-routing or other changes.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Water carriers are slow but inexpensive, and they include inland or barge lines and deep-water, oceangoing vessels. Standardized shipping modules make loading and unloading easy. Refrigerated products can be easily shipped. Water carriers are well suited to low-cost bulk products such as grain, gravel, sand, lumber, and steel.</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Pipelines are extremely efficient for liquid or liquefiable products and are second to railroads in tonnage. However, they are extremely slow, moving at 5- to 6-kilometres-per-hour. They are limited in the products that they can accommodate and are not as plentiful as other means of transportation.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Air freight is fast but expensive, with low flexibility in handling.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Wholesalers are intermediaries that take title and possession of products, usually from the producer. The primary services of a wholesaler are warehousing and sorting products for smaller retail customers or for small-volume products sold to large retail chains. A wholesaler can sell to a retailer, to another wholesaler, and, on rare occasions, directly to the consumer. Agents and brokers may or may not take possession of a product, but will not take title. They provide fewer services than the wholesaler, and, more often, just bring buyer and seller together.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a. Wholesaler-sponsored voluntary chains involve a formal agreement between wholesalers and retailers whereby the retailers agree to use a common name, maintain standardized facilities, and purchase the wholesalers’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In a retail cooperative, the retailers purchase ownership shares in a wholesaling operation and agree to buy a minimum percentage of their inventory from it.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A franchise involves a contractual agreement in which a wholesaler or retail dealer (franchisee) agrees to meet the operating requirements of a manufacturer or other franchiser.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The supply chain is the complete sequence of suppliers and activities that contribute to the creation and delivery of products. A manufacturer, such as Cannondale Bicycles, builds its own frames, so the supply chain begins with the raw material inputs needed to manufacture a frame (such as aluminum). The chain then moves to the actual production process. Once the frame is built and painted (paint is another raw material), the supply chain moves to the stage in which components (brakes, wheels, etc.) are hung on each frame. These components are purchased from other manufacturers. The finished bicycle is then packed and shipped to bike shops throughout the world.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a. Intensive distribution: This strategy seeks to distribute a product through all available channels in a trade area.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Selective distribution: A firm uses only a limited number of retailers in a market area to handle its line, and the retailers must meet certain standards to qualify.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Exclusive distribution: This is an extreme form of selective distribution in which only a few outlets or a single outlet can carry the product in a given geographic area. Standards to be met are usually quite high. Exclusive dealing agreements prohibit some market coverage. There are a number of potential illegalities affecting all of these arrangements.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marketing intermediary, or middleman, is an organization that operates between producers and consumers or business users. Wholesalers and retailers are middlemen that take title to the product. Intermediaries can also include selling agents and brokers that do not take title to the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RFID stands for radio frequency identification. It is technology that uses a tiny chip with identification information that can be read by a scanner using radio waves from a distance.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Led by Walmart, major retailers are pushing their suppliers to install RFID chips on pallets and cases of products, arguing that the technology will vastly improve the retailer’s ability to track inventory and keep the right amount of products in stock.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a. Customer service: What level of customer service should be provided?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Transportation: How will the products be shipped?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Inventory control: How much inventory should be maintained at each location?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Protective packaging and materials handling: How can efficient methods be developed for handling goods in the factory, warehouse, and transport terminals?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Order processing: How should orders be handled?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Warehousing: Where will the goods be located? How many warehouses are needed?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Reverse channels are designed to return goods to their producers through the intermediary chain. Reverse channels are becoming more important because of environmental and conservation concerns. The recycling of batteries and tires is, by law, the manufacturer’s responsibility. The recycling of aluminum, plastic bottles, and other resources is done through the collection and re-use of these items by manufacturers because of the shrinking availability of natural resources. Reverse marketing channels also provide a system for product recalls, replacement, and warranty repair work.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a. Protective packaging is needed in order to cut theft, minimize loss from breakage, enhance product handling, and save time and cost in total product handling.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Unitizing is the combining of as many packages as possible into each load that moves within or outside the facility.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Palletization is used to increase handling efficiency and easy transporting.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Shrink packaging surrounds a batch of materials with a sheet of plastic that shrinks after heating, securely holding pieces together.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Containerization is the combining of several unitized loads in a standard shipping box suitable for transport by truck or rail.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Suboptimization occurs when a number of the components of a system are operating at cross purposes, such as dealing with the physical distribution system of a firm. It may be possible to optimize each one of its components without regard to the others, but the sum total of the system’s potential will not be realized. There are trade-offs between elements that affect the system objective of providing a certain level of customer service at the least cost. Among the most obvious of these is the increase in inventory costs that typically goes along with a decrease in transportation cost.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Intermodal transportation generally provides shippers faster service and lower rates than either mode could match individually because each method carries freight in its most efficient way. However, intermodal arrangements require close coordination between all transportation providers. Examples include piggybacks (truck and railroad), fishybacks (water carrier and truck), and birdybacks (air carrier).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 The dominant and controlling member of a channel is called the channel captain.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Power to control a channel may be based on the ability to grant some type of reward or punishment to other channel members.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Channel power may also come from contractual agreements, specialized expert knowledge, or agreement among channel members as to what is in their mutual best interests.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A vertical marketing system is a planned channel system designed to improve distribution efficiency and cost effectiveness by integrating various functions throughout the distribution chain. In forward integration, a firm attempts to control downstream distribution. An example of forward integration would be a manufacturer setting up a retail outlet to sell its products. Backward integration occurs when a manufacturer attempts to gain greater control over inputs in its production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475"/>
              <w:gridCol w:w="8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Horizontal conflict develops among channel members at the same level. It occurs most often among different types of intermediaries that handle similar products. An example of a horizontal channel conflict would occur when two industrial distributors servicing separate geographical areas begin to compete head-to-head with the same products when one establishes a website that allows customers to order from anywhere in the country.</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 conflict occurs between marketing channel members at different levels. It occurs frequently and is often more severe than horizontal conflict. Vertical conflict can occur between a producer and its intermediaries. If the producer sets up an electronic storefront for its products, it begins to compete directly with its retail customers. This can occur when a wholesaler, which has access to discounted prices, advertises on the Web at lower prices than the retailers it services.</w:t>
                  </w:r>
                </w:p>
              </w:tc>
            </w:tr>
          </w:tbl>
          <w:p>
            <w:pPr>
              <w:pStyle w:val="p"/>
              <w:shd w:val="clear" w:color="auto" w:fill="FFFFFF"/>
              <w:bidi w:val="0"/>
              <w:spacing w:before="0" w:beforeAutospacing="0" w:after="0" w:afterAutospacing="0"/>
              <w:jc w:val="left"/>
            </w:pP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Dual distribution is a network that moves products to a firm’s target market through more than one marketing channel. The Internet has facilitated an increase in the amount of dual distribution that producers are using. Products can be sold through traditional storefronts and electronic storefronts. Dual distribution can also be used when a producer is selling to a wide range of customers that are geographically dispersed. For instance, a frozen food manufacturer might use a direct sales force to sell to the larger retailers. Smaller accounts might be serviced by a commissioned manufacturer’s representative (food broker) that can more economically represent a number of non-competing lines.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12</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dc:title>
  <cp:revision>0</cp:revision>
</cp:coreProperties>
</file>