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initial stage of the product life cycle, firms work to stimulate demand for the new market entry.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buyers do not expect a firm that manufactures one product to make related products as well.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One way to distinguish a good from a service is that a service is inseparable from the service provider.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To compete effectively during the growth stage of a product’s life cycle, firms should not make changes or improvements to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A local gas station has installed a new food and beverage mart. Since this represents a service outside the gas station’s primary business, it falls outside the broad view of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In terms of planning time involved in a purchase, convenience and specialty products take very little time, while shopping products take an extensive amount of time.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Representatives that sell installations to the business market often provide technical expertise along with tangible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a consumer views a product as a want satisfier, a marketer sees the product as a combination of elements that give value to a consumer.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step in the benchmarking process is to identify the world’s best performers.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decision about whether to delete products from the product line is usually faced during the late growth and early maturity phases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If a company that is marketing installations to the business market uses advertising at all, it emphasizes the company’s reputation and directs potential buyers to contact local sales representatives.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 typically cost less than convenience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decides to offer several complete product lines is most likely interested in growth and enhancing the company’s position in the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Excellence Canada defines international criteria for quality management and quality assurance.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Thomasville Furniture Company aggressively markets its bedroom and kitchen furniture. Since these products are well known, price is likely to be the only factor on which consumers will base their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limits its growth potential when it concentrates on a single product, even though the company may have started that way.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Examples of impulse goods and services include stopping at a car wash on the way home or buying a pack of gum while standing in the checkout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Supplies are also called MRO items.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Emergency goods are purchased after careful reflection on whether they are really needed.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When Big Bottle Brewing Company purchases barley, malt, and hops, it is assured of standardized raw materials of uniform quality due to the fact that most raw materials are graded prior to sale.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strategies are essentially the same for consumer and business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As consumers devote little effort to convenience product purchase decisions, marketers must strive to make these exchanges as simple as possible.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is seldom an important component in the marketing mix for accessory equipment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maturity stage of the product life cycle, the industry sales curve for a product reaches a minimum point as the competitors exhaust the supply of potential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 transactions seldom require interaction between buyer and seller at the production and distribution stages.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 requires two types of analyses: strategic and tactical.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maturity stage of a product lifecycle, differences between competing products diminish as competitors discover the product and promotional characteristics most desired by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The classification system for business products emphasizes customer buying behaviour rather than product uses.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Hair styling is a pure service.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Extending a product line allows a firm to maximize sales opportunities without being limited by its resources.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Managers are responsible for communicating the goals of total quality management to all staff members.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An Automated Teller Machine (ATM) is an example of a convenience service.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 for the business market includes products such as hand tools, portable drills, and laptop computers.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a customer keeps on hand and replenishes when the product runs out is called a staple.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Hotels often use the same room decor and dining menu at all their locations in an attempt to standardize the services they offer.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Impulse purchase items are marketed to consumers who may not yet recognize a need for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 is the method of measuring quality by comparing performance against industry leaders.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Because they do not have physical features that buyers can see, hear, smell, taste, or touch prior to purchase, services are said to be intangible.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Some specialty product companies intentionally limit the range of retailers that carry their products in order to add to the prestige.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A university education is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advantages are not possible in the service sector, so service providers must find other ways to differentiate themselves.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Proctor &amp; Gamble manufactures laundry detergents under the brand names of Tide, Cheer, and Gain. These brands represent the depth of the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decline stage of the product life cycle, the preferred marketing strategy is to increase prices to ensure profitability.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is simply a physical item designed to satisfy a customer’s wants and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Purchasers of component parts and materials need regular, continuous supplies of uniform-quality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growing in importance because of increased consumer demands for speed and convenience and technological advances that allow firms to fulfill this demand.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A slotting allowance is money paid by a producer to a retailer to guarantee display of its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The assortment of product lines and individual product offerings that a company sells is known as its product cluster.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mix is the blend of product, price, distribution, and promotion that a firm develops as its marketing strategy to satisfy a chosen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 are major capital investments in the B2B markets and they are often designed specifically for the purchasers.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practice homeshoring experience the benefit of reduction in the use of energy and other natural resources thereby decreasing their impact on the environment.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The service sector of the Canadian economy is one-third as large as the manufacturing sector.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SUVs produced by different automobile companies constitute a single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The ISO 9001:2008 standards were developed in Asia to assist businesses in selecting suppliers that have met certain specifications for quality.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Tangible goods and intangible services both intend to satisfy consumer wants and needs, but the marketing efforts supporting them may be vastly different.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On the goods-services continuum, a meal at a fine restaurant is considered a pure good, even when one considers that excellent service is part of what one values in the experience.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perishable and cannot be stockpiled or inventoried.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products whose lifecycles can be extended or stretched indefinitely are referred to as orphan brands.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Homeshoring is the practice of hiring workers to do jobs from home.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major problems with the classification system for consumer products is that not all goods and services fit into just one category.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main activities in benchmarking are identifying processes that need improvement, comparing internal processes against similar activities of industry leaders, and implementing changes to improve quality.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Price typically does not dominate purchase decisions for installations in the business market. The purchasing firm buys such products on the basis of efficiency and performance.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A goods-services continuum is a method for visualizing the differences and similarities between goods and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 are unfinished industrial products from one producer that eventually become part of the finished product of another producer.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MRO items, although relatively standardized, are rarely subject to heavy price competition.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Two of the most important variables in the purchase of a convenience product are the location of the store and the location of the product within the store.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typically define product mixes using concepts of size, number, and price.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firms today market only one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case of shopping products, a store’s name and reputation have considerable influence on people’s buying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A dinner at an exclusive restaurant is a pure good.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products can be easily differentiated, often using obvious characteristics such as style, colour, and 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Service firms may serve consumer markets or business markets, but not both.</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 seeks to identify how business leaders recognize superior marketing performance in their industries and develop a system for continuously comparing and measuring performance against outstanding performers.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A food company has introduced single-serving cans of soup for one-person households. By offering the traditional product in a smaller package to reach a new target market, the company hopes to extend the life cycle of its product offering.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 can be goods or services. In either case, the purchaser of a shopping product lacks complete information prior to the buying trip and gathers information during the buying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majority of consumer products can be classified as unsought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products are classified as convenience, shopping, and specialty.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w:t>
            </w:r>
            <w:r>
              <w:rPr>
                <w:rStyle w:val="DefaultParagraphFont"/>
                <w:rFonts w:ascii="Times New Roman" w:eastAsia="Times New Roman" w:hAnsi="Times New Roman" w:cs="Times New Roman"/>
                <w:b w:val="0"/>
                <w:bCs w:val="0"/>
                <w:i w:val="0"/>
                <w:iCs w:val="0"/>
                <w:smallCaps w:val="0"/>
                <w:color w:val="000000"/>
                <w:sz w:val="24"/>
                <w:szCs w:val="24"/>
                <w:bdr w:val="nil"/>
                <w:rtl w:val="0"/>
              </w:rPr>
              <w:t>The length of a product mix refers to the number of different products a firm sells.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The purpose of benchmarking is to achieve the minimum acceptable performance for releasing a product into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Technical problems are common during the introductory stage of the product life cycle as companies fine-tune product design.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Internet security software that requires periodic updates and annual product upgrades is considered a pure service on the goods-services continuum.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Actions taken by marketers early in the introductory stage of the product life cycle can extend the product life cycle indefinitely.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Companies with one product line have unlimited growth potential.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Word-of-mouth reports and mass advertising have very little effect on hesitant buyers making an initial product purchase during the growth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 extension refers to the development of items to be included in a product line that are similar to existing items and are intended as substitutes for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Extensive planning time is required for the purchase of supplies.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manufacturer of the food condiment vinegar promotes its use as a metal cleaner, the manufacturer is attempting to extend the product’s life by increasing its frequency of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Depth of product mix refers to the variations of each product that a firm includes in its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4"/>
                <w:szCs w:val="24"/>
                <w:bdr w:val="nil"/>
                <w:rtl w:val="0"/>
              </w:rPr>
              <w:t>The goods-services continuum is defined as a product that requires continued interaction with the manufacturer for services that might include maintenance, upgrades, servicing, and repair. Examples of this type of relationship include cars and auto dealerships, or software and technical support.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may decide to carry an unprofitable item in its product mix in order to provide a complete line for its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never drop profitable items from their product lines, even when those items really don’t fit into the existing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Occasionally, shortages of raw materials prompt firms to discontinue production and marketing of formerly profitable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lifecycle concept applies to individual brands of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Increased competition has forced traditional service industries to de-emphasize the marketing mix and focus on superior customer service in order to compete effectively in the marketplace.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The service encounter is the point at which the consumer interacts with the service provider.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Hershey’s introduction of a sugar-free version of its candy bar is an example of line extension.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Total Quality Management (TQM) improves quality primarily by using end-of-the-line inspections to identify products that don’t meet specifications.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product mix is the assortment of product lines and individual product offerings that a company sells.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The broad view of product recognizes that consumers buy satisfaction, not just a thing they can hold in their hands.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During the maturity stage of the product life cycle, firms can increase their sales and market shares only at the expense of their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The expected and perceived quality of a service offering has little effect on the competitiveness of a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Russell works for a cell phone provider. When dealing with customers he always conveys confidence that he can provide the exact assistance they need. Which service quality variable is Russell exhibiting?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assurance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responsiveness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empathy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reliability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Ryan is looking for a professional watch that he buys, at most, once every few years. Since he doesn’t favour a particular brand, he spends a great deal of time comparing price and quality, as well as visiting the few retail outlets that sell high-end watches. What type of product is Ryan about to purchase?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company practising when it institutes a continuous effort to improve products and work processes?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3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total quality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ISO 9002 certification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process improvement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relies least on location of purchasing opportunity?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an activity for benchmarking?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3"/>
              <w:gridCol w:w="80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continuously repeating the process to search for and identify areas that need improvement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comparing internal processes with similar processes of industry leaders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processes that need improvement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producing more product output at a lower cost-per-unit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Potential customers are unaware of a product during its introductory stage; therefore, what does promotion in this stage concentrate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explaining the product features, uses, and benefits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reducing the size of the available market through selective advertising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test-marketing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communicating new uses for the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combination of product lines represent?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cluster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concept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Some firms try to differentiate their products during the maturity stage of the product life cycle. What do these firms use as a basis for differentiation?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rapid market share 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 reliability, and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promotion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maintenance of strategy that has worked well until now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Approximately what percentage of the Canadian economy is made up of the service sector?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convenience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4"/>
              <w:gridCol w:w="806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generally don’t have prior need recognition of convenience products before purchasing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generally tend to purchase convenience products immediately and with minimal effort.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buy convenience products after a long-term evaluation of competing products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buy convenience products because of the prestige associated with their ownership.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comes closest to providing a pure good?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8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manufactures and installs elevators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cleaning service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data storage company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advertising agency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stage of the product lifecycle do market supplies exceed the demand, as a result of which a firm can increase its sales only at the expense of its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product is marketed to consumers who may NOT yet recognize a need for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unsought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Christopher owns the best hair salon in the city. The clients swear by Christopher, and brides and bridesmaids flock for him for weddings. Which statement best explains this situation?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9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cannot easily standardize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standards show wide variations.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inseparable from the service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perishable and intangible.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product are consumers primarily interested in when they are well aware of the brands they prefer and are willing to make a special effort to obtain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Johnson &amp; Johnson manufactures more than 90 brands in nearly 50 product categories. What is the total number of products the company manufactures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cluster map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 length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 cycle expectancy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How would you generally classify consumer goods such as milk, bread, and soft drinks?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utilitarian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In what process do products pass through a series of stages from their initial appearance to their decline?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4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promotional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pricing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 cycle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Genuine Products has been involved in intensive price competition with another company. Profits are low and market researchers are concerned that losses will soon occur due to a reduced market for the item. What stage of the product life cycle does this product appear to have reached?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How are consumer goods such as soap, milk, and deodorants generally classified?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utilitarian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company is a pure service firm?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Walmart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Microsoft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Starbucks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Royal Bank of Canada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stage in a product lifecycle does the public become acquainted with the item’s merits and begins to accept 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problem is common for companies during the introductory stages of a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3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 rush into the market with offerings similar to those of the innovator.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Technical problems are common as companies fine-tune product design.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Heavy promotional outlays emphasize differences that exist between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Profits for the product category decline, sometimes actually becoming negative.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business market, what are computer paper, pencils, and office stationery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maintenance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repair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operating supplies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Using the consumer products classification system, which statement best describes the consumer factors for specialty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0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purchase specialty products frequently.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always compare price and quality between competing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regard convenience of location as very important.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Consumers tend to plan extensively before buying them.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companies promote the use of oatmeal as a cholesterol reducer and antacids as a calcium supplement, what strategy are they are most likely using to extend the lifecycle of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improving product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package sizes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the frequency of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finding new uses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variable of service quality best represents the service provider’s understanding of the customer’s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tangibles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assurances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empathy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reliability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If Honda were to acquire a bicycle manufacturer, what would it add to Honda’s product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98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width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length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business market, what is an important factor for a purchasing firm who is buying installations?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lowest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general usefulness instead of having a specific purpose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speed of installation without extensive negotiations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efficiency and performance over their useful life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series of related products offered by one company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8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assortment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formula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raw materials resemble component parts and materials?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considered capital investments to be held for several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part of the buyers’ final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finished products before they enter into the production of other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expended without finding their way into finished goods.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products are financial, legal, and medical services?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customized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At what stage of the product life cycle should a viable marketing strategy promote the differences that separate competing merchandise?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stabilization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best describes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87"/>
              <w:gridCol w:w="805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physical characteristics of an item that one can buy for personal, professional, or organizational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costs and benefits that the seller promotes in various marketing messages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assurances, reliability, and tangibles all at once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bundle of physical, service, and symbolic attributes designed to satisfy a customer’s wants and needs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Widgets were introduced a few years ago. The number of companies making widgets has increased recently, drawn by high profits. At the same time, differentiated products for different market segments have begun to emerge. What stage of the product life cycle do widgets appear to be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point at which the customer and service provider interact?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encounter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locus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platform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zone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late 1990s, Las Vegas witnessed a growth in the number of newly built casinos targeting the family vacation market. What was advertising their facilities to families an attempt to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1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fill a high vacancy rate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the number of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sell tickets to family shows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enhance the city’s image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In what stage of the product life cycle should a firm’s marketing strategy emphasize stimulating initial demand?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stabilization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most likely to be categorized as a consumer product as well as a business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1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natural gas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iron 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concrete mixers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agriculture produce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most likely have the greatest influence on a decision to buy a heterogeneous shopping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product’s style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store’s name and reputation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store’s location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 and perceived value of the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would generally be classified as a staple?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plumbing repair kit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computer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gasoline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magazine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industrial distributors most often found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consumer expect when purchasing convenience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they can purchase them without having full knowledge about what is 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they can purchase them immediately and with minimal effort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they should purchase them after visiting numerous stores and comparing prices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that they may have to travel any distance to get what is wanted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business product would be classified as an installation?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paper clips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office filing cabinets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liquid inkjet printers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underground mining loaders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Why do grocery stores usually display items such as candy, gum, and magazines near the checkout counter?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3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purchased on impulse.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easier to replenish.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subject to shoplifting.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purchased infrequently.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stage of the product life cycle does product differentiation and heavy advertising most often occur?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Richard generally frequented Brewz, a coffeehouse chain, when he was in Florida. However, when his company shifted him to China, he found that the Brewz in Shanghai does not offer the same quality service. Which of the following best explains this differential perception in service quality?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cannot easily standardize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often play important roles in the creation and distribution of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perishable and intangible.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Providers cannot make inventories of their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Using the broad application of the word </w:t>
            </w:r>
            <w:r>
              <w:rPr>
                <w:rStyle w:val="DefaultParagraphFont"/>
                <w:rFonts w:ascii="Times New Roman" w:eastAsia="Times New Roman" w:hAnsi="Times New Roman" w:cs="Times New Roman"/>
                <w:b w:val="0"/>
                <w:bCs w:val="0"/>
                <w:i/>
                <w:iCs/>
                <w:smallCaps w:val="0"/>
                <w:color w:val="000000"/>
                <w:sz w:val="22"/>
                <w:szCs w:val="22"/>
                <w:bdr w:val="nil"/>
                <w:rtl w:val="0"/>
              </w:rPr>
              <w:t>product</w:t>
            </w:r>
            <w:r>
              <w:rPr>
                <w:rStyle w:val="DefaultParagraphFont"/>
                <w:rFonts w:ascii="Times New Roman" w:eastAsia="Times New Roman" w:hAnsi="Times New Roman" w:cs="Times New Roman"/>
                <w:b w:val="0"/>
                <w:bCs w:val="0"/>
                <w:i w:val="0"/>
                <w:iCs w:val="0"/>
                <w:smallCaps w:val="0"/>
                <w:color w:val="000000"/>
                <w:sz w:val="22"/>
                <w:szCs w:val="22"/>
                <w:bdr w:val="nil"/>
                <w:rtl w:val="0"/>
              </w:rPr>
              <w:t>, how can a television set best be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an obsolete technology in comparison with 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means of providing entertainment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lucrative item for appliance stores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machine used to receive broadcast signals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Doug is a business analyst for a leading manufacturer of sports shoes. A careful analysis of market conditions reveals that there is actually an excess supply in the market for sprinting shoes. At what stage of the product life cycle are sprinting shoes in?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1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disseminative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typically has the longest distribution channel?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in Best Buy, a customer takes a great deal of time comparing the quality, features, and prices of a number of refrigerators. What is this customer examining?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58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heterogeneous shopping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shopping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convenience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heterogeneous specialty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adding individual offerings that appeal to different market segments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 depth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comes closest to providing pure service?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retail store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automobile dealership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coffee shop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fitness gym</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the decline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Profits can become negative.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Distribution is increased.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Available products exceed demand for the first time.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Selective demand is cultivated.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When Sara developed a headache due to stress just before an important sales presentation, she quickly bought an aspirin from a nearby pharmacy. What type of product did Sara buy?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emergency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would generally be considered as a staple?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6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lawn mower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laptop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dishwashing liquid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perfume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number of product lines a firm offers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depth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width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length</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Beaux, a clothing boutique store, specializes in high-end evening wear for women. Most of their dresses are custom-made for their elite customers. What type of products is Beaux offering?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business products, what are capital items that typically cost less and last for shorter periods than installations are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relies least on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researching and comparing several types of alarm clocks, Trisha decided on one that gives a choice of being wakened to music, bird calls, or ocean waves. In this case, what type of product would the alarm clock be classified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Greta has been analyzing the competitive standing of one of her products. Since the item was introduced, 20 similar products have appeared, forcing her to change distribution and pricing strategies in order to remain competitive. Sales volume has dipped and she suspects sales of her product have reached a saturation level. At what stage of the product life cycle is the item?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basic characteristic of accessory equipment in the business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purchased by groups involving a large number of decision makers.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not considered a capital item.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capital item with a shorter useful life than an installation.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convenience product of the industrial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How might you categorize convenience products that customers constantly replenish in order to maintain a ready inventory?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8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emergency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items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for most consumers, unsought?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designer clothes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magazines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long-term insurance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furniture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convenience product do customers constantly replenish to maintain a ready inventory?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emergency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moderately priced Days Inn and the upscale Four Seasons Hotel both provide sleeping accommodations, but their respective guests have considerably different expectations of service. Why do their expectations differ?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cannot standardize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quality shows wide variations.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inseparable from their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have a high perishable rate.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stage of the product life cycle does a firm start to realize substantial profits from its investments?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the maturity stage of the product lifecycle?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second stage of the product lifecycle.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Since the product is unknown to the public during this stage, the promotional campaigns stress information about its features.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During this stage differences between competing products diminish.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characterized by rapid growth in the volume of sales.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Gourmet restaurants and fast food chains cater to the same want satisfaction—a place to eat. However, at the gourmet restaurants you experience finely prepared cuisine served by a highly trained wait staff while at the fast food chains you may have to serve yourself. Which statement best represents this difference?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intangible.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Companies cannot easily standardize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perishable.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standards show wide variations.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products that are considered capital investments but whose useful lives are generally much shorter than those of installations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operating supplies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services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marketing decision makers, why do people buy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6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acquire items that are distinctively different than the competitive offerings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satisfy their wants and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save time by selecting items that are easy to find on the shelves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satisfy price and value requirements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advertising that warns consumers about the dangers of overexposure to the sun, even during winter months, an attempt by marketers of sunscreen to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raise awareness of skin cancer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 new uses for the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change product 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the frequency of product use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are consumer shopping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Coca-Cola and Gatorade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bread, milk, and gasoline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clothing, furniture, and appliances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Rolex watches and BMW automobiles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characteristic of the growth stage of the product life 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 prices are established.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Effective competitors improve and modify their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Early buyers of the product make their initial purchases.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Buyers are hesitant to make repurchases.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distinguishes a service from a good?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tangible.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inseparable from service providers.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are easy to standardize.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 can be inventoried.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 shopping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that consumers purchase after comparing competing offers.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with unique characteristics that cause buyers to prize those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bought in response to unexpected and urgent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purchased on the spur of the moment.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Sandra is working on a purchase decision for her company. The product under consideration is expensive, has a short distribution channel, and isn’t purchased frequently. In addition, Sandra is working closely with a seller’s marketing representative. Which type of product is Sandra’s company considering purchasing?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an installation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fashions with abbreviated life cycles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trends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perishables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can be classified as accessory equipment?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natural gas pipelines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bottling units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desktop computers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printer cartridges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In which stage of the product life cycle does competition between brands intensify?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diminishing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introductory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raw material?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09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iron ore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steel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business product is most similar to consumer specialty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 parts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external analysis, conducted during the process of benchmarking, involve?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24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establishing a baseline for comparison with industry leaders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business processes that need improvement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the strengths and weaknesses of the firm’s internal processes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gathering information about competing firms perceived as leading performers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finished business products of one producer that become part of the final products of another producer are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variable of service quality best represents the readiness to serve one’s customers?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2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tangibles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assurances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responsiveness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empathy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Some wholesalers are called “industrial distributors.” What are these wholesalers a major vendor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1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standardized products of uniform quality that are made on a contractual basis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MRO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 for the industrial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 for the business market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Ryan, a successful entrepreneur, is planning to get into the petroleum business. He has bought two jack-up rigs running into millions of dollars to start the business. What type of product are these rigs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industries does NOT belong to the service sector?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investment banking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agriculture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retailing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health care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the development of individual offerings that appeal to different market segments while remaining closely related to the existing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penetration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innovation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cannibalization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first main activity involved in benchmarking?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7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the world’s leading performers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internal processes to be improved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how the best goods are produced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critical market segments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product is most likely to be promoted through advertisements rather than through personal selling?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oil rigs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laptops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cotton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mineral ores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single product line?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four-door sedans offered by various automakers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125-passenger jets manufactured by Airbus and Boeing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Hershey Kisses in a variety of flavours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 brands of toothpaste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term refers to a bundle of physical, service, and symbolic attributes designed to satisfy a customer’s wants and needs?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29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byproduct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construct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cluster</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would NOT ordinarily be included as a business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consists of intangible products that firms buy to facilitate their production and operating processes?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services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operating supplies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involves measuring quality by comparing the company’s performance against the industry leaders?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97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referencing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satisficing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loafing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 specialty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3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marketed to consumers who may not yet recognize a need for them.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with unique characteristics that cause buyers to prize those brands.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bought in response to unexpected and urgent needs.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 product purchased on the spur of the moment.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Zara Inc., a well-known cosmetics manufacturer, introduced its anti-wrinkle cream in the Asian market after its sales in the European market levelled out due to stiff competition from rival products. How is Zara Inc. attempting to extend product lifecycle?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14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the frequency of 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the number of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finding new uses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changing product quality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business market, what are sound systems, batteries, and tires that are included in the manufacturing of a car are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Using the consumer products classification system, which statement best describes the marketing mix factors for a specialty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6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generally has low price.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seller’s image is unimportant.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Its number of sales outlets tends to be very high.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relies on personal selling by producers.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correctly matches consumer factors and marketing mix factors in the consumer products classification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5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products—personal selling is not important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products—a consumer makes infrequent purchases of these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emergency products—these are unsought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products—a relatively short channel of distribution is typical</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has a mandate of advancing the quality movement in Canada by providing advice on change management, organizing events to promote quality, and offering educational certification programs?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ISO 9002</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Total Quality Management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Excellence Canada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Six Sigma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business product would be classified as an installation?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jet engine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office furniture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copy paper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regional shopping centre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purchases included with a car, such as spark plugs, batteries, and tires,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9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accessory equipment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 and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281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mix</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convenience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specialty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line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unsought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maturity stage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total quality management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 cycle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installations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impulse goods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wholesaler</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business-to-business (B2B)</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supplies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emergency goods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component parts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staples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line extension</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is a continuous effort to improve products and work processes.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Products bought in response to unexpected and urgent needs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is the blending of the four strategy elements to fit the needs and preferences of a target market.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Intangible tasks that satisfy the needs of consumer and business users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Farm products and mineral products are examples of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often rely on _____ to set performance standards and achieve superior performance, resulting in a competitive advantage in the marketplace.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Development of individual offerings that appeal to different market segments while remaining closely related to the existing product line is referred to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Sales of a product category continue to grow during the early part of the _____, but eventually reach a plateau as the backlog of potential customers dwindles.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 bundle of physical, service, and symbolic attributes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that contributes directly or indirectly to the output of other products for resale is also known as a(n) _____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that is purchased frequently, immediately, and with minimal effort is classified as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Channel intermediaries that take title to goods they handle and then distribute these goods to retailers, or business or B2B customers are known as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marketed to consumers who may not yet recognize the need for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convenience goods and services that consumers constantly replenish to maintain a ready inventory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that a consumer purchases after comparing competing offerings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Products purchased on the spur of the moment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An assortment of product offerings sold by a firm is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offers unique characteristics that cause buyers to prize those particular brands.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constitute the regular expenses a firm incurs in its daily operations.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A series of related products offered by one company is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Finished business products of one producer that become part of the final products of another producer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The specialty products of the business market are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will progress through four stages,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five variables of service quality? Define service gap.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three categories of convenience products? Give examples of each type.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characteristics of shopping products. What are homogeneous and heterogeneous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marketing perceived as a significant activity by most service firms?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Total Quality Management (TQM)?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the concept of extending the product life cycle, and list actions that can be taken.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three categories of supplies.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six categories of business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List five questions that classify consumer services.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product mix? How do marketers typically measure product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product. How do marketers perceive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benchmarking and discuss how it helps to improve a marketing strategy.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List the six factors that distinguish services from goods.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 elements of the marketing mix change during the product life cycle?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stages of the product life cycle.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describe the categories of consumer products. How does this grouping influence the method in which the products are marketed?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 product line. Discuss some of the reasons why firms develop product lines.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two challenges presented by the consumer product classification system.</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w</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v</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u</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five variables are tangibles, reliability, responsiveness, assurances, and empathy. A service gap is the difference between the level of service customers expect and the level they think they’ve received. The service gap can be either favourable (better than expected) or unfavourable (worse than expected).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categories of convenience products are impulse goods and services (magazines and candy at the checkout aisle), staples (toiletries, detergents, milk, bread, and gasoline), and emergency goods and services (first-aid kits, snow blowers, and bottled water).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Shopping products are products that the consumer lacks complete information about prior to the purchase, but gathers needed information about during the buying process. The competitive offerings of shopping products are compared. Products that consumers consider to be very similar are considered homogeneous, and price and value are usually the prime consideration in the purchase. Heterogeneous products have perceived differences, and a purchase may be based on any number of variables, including quality, appeal, uniqueness, colour, and style.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Most service firms emphasize marketing as a significant activity for two reasons. First, the growth potential of service transactions represents a vast marketing opportunity. Services involving wireless communications, data backup and storage, and even meal preparation for busy families are on the rise. Consumer desire for speed and convenience and technological advances has increased over the years, allowing firms to fulfill this demand. Second, the environment for services is changing. For instance, increased competition is forcing traditional service industries to differentiate themselves from their competitors.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Total Quality Management (TQM) is a firm’s expectation that employees continually improve products and work processes with the goal of achieving customer satisfaction and world-class performance.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life-cycle extension is a frequently used strategy taken to add to the time period in which a product can continue to be profitably sold. Marketing managers can accomplish this and extend product life cycles indefinitely through actions they can take. Efforts to extend product life cycles can be especially successful if action is taken in the maturity stage. These actions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Increasing the frequency of product usage by consumers.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Increasing the number of users of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Finding new uses for the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Changing the package size, product labels, or product quality.</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The three categories of supplies are: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Maintenance items, such as brooms and filters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Repair items, such as nuts and bolts used in repairing equipment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Operating supplies, such as printer paper and cartridges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a. Installations are the specialty products of the business market: they include new factories, heavy equipment, and telecommunications systems.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Accessory equipment is capital items that are typically less expensive and shorter lived than installations, such as hand tools, portable drills, and laptop computers.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Component parts and materials are finished business products that actually become part of the final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Raw materials are similar to component parts and materials in that they are used in producing the final product. They are farm and natural products, such as eggs, coal, lumber, and meat.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Supplies are regular expense items that are necessary in the firm’s daily operation but are not part of the final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Business services include intangible products that firms buy to assist with production and operating expenses.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a. What is the nature of the service?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What type of relationship does the service organization have with its customers?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How much flexibility is there for customization and judgment on the part of the service provider?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Do demand and supply for the service fluctuate?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How is the service delivered?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 mix refers to an assortment of product lines and individual product offerings a company sells.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typically measure product mixes according to width, length, and depth. The width of a product mix refers to the number of product lines the firm offers. The length of a product mix refers to the number of different products a firm sells. Depth refers to variations in each product the firm markets in its mix.</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is a bundle of physical, service, and symbolic attributes designed to satisfy a customer’s wants and needs.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perceive a broader conception of product; they realize that people buy want satisfaction rather than objects. Marketers think in terms of a product as a compilation of package design and labeling, brand name, price, availability, warranty, reputation, image, and customer service activities that add value for the customer.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 is a process in which an organization can continuously compare and measure itself against industry leaders to learn how the best become the best. Its purpose is to achieve superior performance that results in a competitive advantage in the marketplace.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Benchmarking involves: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Identifying processes that need improvement.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Comparing internal processes against similar processes of industry leaders in order to determine a firm’s strengths and weaknesses. This establishes a baseline for comparison. An external analysis does the same for the firm’s competition. A comparison of both sets of analysis can provide an objective basis for comparison of one’s firm with all others.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Implementing improvements and measuring the effect of new work practices on a continuing basis.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a. Services are intangible.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Services are inseparable from providers.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Services are perishable.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It is difficult for firms to standardize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Buyers often play important roles in the creation and distribution of services.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Service quality shows wide variations.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Marketing mix goals in the introductory stage include development of distribution channels and introductory promotion to stimulate primary demand. Sometimes new product features may also be presented. During the growth period, with the entrance of competitors, it is important to stimulate trial through promotional inducements and word-of-mouth in an effort to develop selective demand. Price decreases are a major marketing mix change in the maturity period as firms seek to gain and maintain market share. Firms may move into international markets to offset mature domestic markets. Price decreases often continue into the decline stage. This further decreases profits for many firms and leads to a product deletion decision.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a. Introductory stage: Demand is stimulated for a new market entry. New technical features are often introduced to a new product category. Promotion campaigns directed toward consumers and channel members stress information about the new item. Financial losses are common due to high costs associated with promotion and research and development.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Growth stage: This stage begins as demand reaches a level so that the firm begins to realize substantial profits from its earlier investment. Similar products begin to appear on the market.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Maturity stage: Industry sales reach a plateau as the backlog of potential customers dwindles. Competition intensifies and individual firms’ profits decline. Promotional campaigns emphasize differences between competing brands. Some firms differentiate their offerings by emphasizing product attributes such as quality, reliability, and service. Available products exceed industry demand for the first time. Companies can increase market share only at the expense of competitors’ sales. Prices begin to fall, which usually leads to decreased revenues for all firms.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Decline stage: Innovations and/or shifting consumer preferences lead to an absolute decline in industry sales. Industry profits decline or become negative, and firms drop these items from their product lines and seek to replace them with alternative items.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commonly used classification of consumer products divides products into three groups. Products consumers wish to purchase frequently, immediately, and with minimal effort are called convenience products. Products that are purchased after comparisons of product alternatives are made based on factors such as price, style, and colour are called shopping products. Finally, products possessing some unique characteristics that cause consumers to prize a particular brand and to exert considerable effort to obtain that brand are called specialty products.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Knowing the group in which a product belongs helps to describe the behaviour of consumers in regard to purchase planning time, frequency, willingness to shop, and whether or not there is a connection between the product price and perceived quality. Further, marketing mix decisions concerning price, promotion, and distribution are made easier. For example, the prices of convenience products are generally low, while prices for shopping and specialty goods are relatively higher. Also, the distribution channel length for convenience products is usually long, while the channel for shopping and specialty goods is shorter.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line is a series of related products offered by one company. The text discusses three reasons why firms develop product line: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1. Desire to grow: a company limits its growth potential when it concentrates on a single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2. Enhancing the company’s market position: a company with a line of products often makes itself more important to both consumers and marketing intermediaries than a firm with only one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3. Optimal use of company’s resources: by spreading the costs of its operations over a series of products, an organization may reduce the average production and marketing costs of each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First, the consumer product classification system assumes that all products fit neatly into one category. Many products share characteristics of more than one category. The purchase of an automobile, for example, has characteristics of both a shopping and specialty product. For some consumers, it may be more of a shopping product, while for others it may be more of a specialty product. Second, consumers differ in their buying patterns. For instance, one person may make an emergency visit to a dentist because of a toothache, while another may extensively compare prices, office hours, and other factors before selecting a dentist.</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10</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dc:title>
  <cp:revision>0</cp:revision>
</cp:coreProperties>
</file>