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The two largest sources of information are provided by Statistics Canada and Industry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Though many firms focus their marketing research on tracking the satisfaction levels of current customers, some have gained valuable insights by examining the dissatisfaction that leads customers to abandon products for those offered by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Test-marketing a new product is expensive and communicates company plans to competitors prior to its full-scale introduction.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Guitar Centre hypothesized that because of changing music trends, acoustic guitars would no longer be a best-selling item. This represents the first stage of the exploratory investigation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One drawback associated with doing telephone interviews is the hesitance of many respondents to give personal characteristics about themselves over the telephone.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A convenience sample is sometimes used in exploratory research, but never in definitive studies.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cost and time involved in collecting secondary data makes it a less-than-economical choice for most firms when compared to collection of primary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An organization that provides a standardized set of data to its customers can be considered a type of limited-service research supplier.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Online surveys are not necessarily fast, nor do they provide adequate sample sizes in most cases.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Long-run sales forecasts cover periods in excess of five years.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In a stratified sample, each selected subgroup is relatively homogeneous for a certain characteristic.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The size and organizational form of the marketing research function is usually independent of the structure of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Data mining focuses on identifying relationships that are not obvious to the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4"/>
                <w:szCs w:val="24"/>
                <w:bdr w:val="nil"/>
                <w:rtl w:val="0"/>
              </w:rPr>
              <w:t>Researchers rarely use an entire population for a study because it would be too costly and would also become a census.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analysis, financial data, and cost analysis are more valuable when used in conjunction with other marketing research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Telephone interviews are fast, cheap, and have a high rate of response.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research firm can provide technical assistance and expertise not available within the contracting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has simplified the market research process with respect to secondary data collection.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analysis is one of the most costly, but least important, sources of marketing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For market research purposes, a population is a subgroup of the total sample selected for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Salespeople recognize the role of sales forecasts in determining the sales quotas for their territories, so they are likely to make slightly exaggerated estimates.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 research aids decision makers in analyzing data and in suggesting possible actions.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Statistics Canada collects, organizes, and publishes information gained from a census that is taken every two years.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If the United Nations were to bring experts together to discuss the impact of technological change on less-developed countries, it could use the Delphi technique to forecast the magnitude of those changes.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The jury of executive opinion and the Delphi technique are both forecasting methods that use the opinions of experts from outside the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A full-service research supplier is a marketing research organization that performs all the steps in the marketing research process for a client.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Researchers usually spend less time and money in gathering primary data compared to secondary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A quota sample differs from a stratified sample, as in a quota sample, researchers select subsamples by some random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The data obtained from government records and industry publications can be classified as external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Typical sources of internal company data are sales records, financial records, and marketing cost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discussing a marketing problem with informed sources both within and outside the firm and examining information from secondary sources is known as test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information system (MIS) develops available data into information useful for decision making.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In research studies using the observation method, researchers view the overt actions of the subjects.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Telephone interviews are a suitable method of collecting worldwide primary marketing research data because the telephone is now the universal appliance found in every home.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Industry Canada’s mandate is to help Canadians and Canadian companies to grow in the competitive knowledge-based Canadian economy.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research organization that regularly provides a standardized set of data to its customers is called a full-service research supplier.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Videotaping consumers in action, such as using a manufacturer’s toothpaste, is gaining acceptance as an observational research technique.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In a cluster sample, areas or “clusters” are selected from which respondents are drawn. It is an expensive form of sampling and is not recommended unless absolutely necessary.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groups are a particularly valuable tool for exploratory research, developing new product ideas, and preliminary testing of alternative marketing strategies.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Gavin wanted to be sure that when he took a sample of a community he wanted to do research in, every member of the population had a chance of being selected. To be sure of this, Gavin must have taken a probability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Symptoms are not the main focus of the problem definition process in marketing research; they merely alert the marketer to the existence of a problem.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A quota sample is a probability sample that is divided so that different segments or groups are represented in the total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A small service agency is trying to assess clients’ view of the quality of service over the past year. If the company has had 1,000 clients over the past 12 months, then all 1,000 clients constitute the population considered for the survey.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Data mining is the process of searching through dormant databases looking for previously lost information that may have some value to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A well-constructed Marketing Information System (MIS) serves as a company’s nerve centre, continually monitoring the market environment—both inside and outside the organization—and providing instantaneous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Qualitative sales forecasting techniques are based on numerical data derived from statistical computations.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An outside marketing research firm is unlikely to be as thorough and accurate as a firm’s in-house staff due to the number of clients it services at one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A research design is a master plan or model for conducting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Use of outside suppliers of marketing research services helps to ensure that studies are conducted to validate favoured personal theories or preferred opinions.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defining the problem, the next step in the marketing research process is to conduct the exploratory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Mail surveys are a common data collection method because they may encourage respondents to give candid answers.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last year, General Gasket Co. has experienced a sales decrease of nearly 20 percent. In order to define the problem, General Gasket must look for the underlying causes of its declining sales. A logical starting point is the firm’s marketing mix and target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Online surveys are less intrusive than telephone surveys and allow participants to respond at their leisure.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A common method used in conducting interpretive research involves the observation of a consumer’s everyday life.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A common method used in conducting interpretive research involves the observation of a consumer’s everyday life.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Due to its low cost, the controlled experiment is the most commonly used method of collecting data for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Sampling is the process of selecting survey respondents or research participants.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A stratified sample is a type of nonprobability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A sales forecast is an important tool for marketing control because it sets standards against which actual performance can be measured.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Secondary data has the advantage of being more completely relevant to the research than primary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Primary data has the advantage of being timely and completely relevant to the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Antrix Corporation is a marketing research firm that specializes in data collection in shopping malls. This information indicates that Antrix Corporation is a full-service research supplier.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A simple random sample is a nonprobability sample selected from among readily available respondents.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conducting marketing research, it is important to remember that the symptoms are just as important as the problem itself.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Trade associations represent excellent sources of private data for particular industries, but these data are rarely made available to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information gathered by an outside marketing research firm is often more thorough and accurate than that collected by in-house staff.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Quantitative forecasting methods rely on subjective data that reports opinions rather than exact historical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In a stratified sample, randomly selected subsamples of different groups within the population are represented in the total sample. Such samples are efficient and representative of the total population.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A syndicated service can also be considered a type of limited-service research supplier.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Among the sources of external secondary data for research are consumer surveys and observations.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Prior to the 1930s, marketing research was fairly sophisticated with refined statistical techniques producing high levels of accuracy in research findings.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intelligence is essentially the same thing as business intelligence.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The sales force composite technique of forecasting could be used by Nabisco to gain meaningful insight into short-term trends in future sales of the company’s cookies.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Revlon cosmetics examines its expenses for tasks such as warehousing, advertising, and delivery in order to determine the profitability of particular territories and products, the company is performing sales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In simple random sampling, every member of the relevant universe has an equal opportunity of being selected.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Decision Support System (MDSS) consists of a computer hardware system that gathers, stores, retrieves, and processes the information relevant to a specific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information system (MIS) is a planned, computer-based system designed to provide decision makers with a continuous flow of information relevant to their areas of responsibility.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 related to global markets is not readily available to Canadian firms seeking to enter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people metre relies on a microcircuit embedded beneath a person’s skin to record his or her TV viewing and radio listening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groups elicit information from the customers through a question-and-answer format.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Pantry Food Corporation wanted to taste test a new Tabasco-flavoured sour cream, they selected a number of Canadian cities as test sites and then randomly selected grocery stores within those cities as trial vendors. This is a good example of quota sampling.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Analysis of a firm’s sales, profits, and available competitive data is not an appropriate exploratory research technique.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firm examines the profitability of particular customers on the basis of sales produced and costs incurred to generate those sales, external sources are the best source of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information system (MIS) is a part of a firm’s overall management information system that deals specifically with marketing data and issues.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A convenience sample is also called an accidental sample as those included just happen to be in the place where the study is being conducted.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It would be inappropriate in exploratory research for a manufacturer to talk to its wholesalers, retailers, and ultimate users of its product to obtain data relevant to discovering the cause of a problem because they are likely to show bias.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A sales forecast is the difference between the actual and planned sales covering a short-run period, usually 12 to 18 months.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Both primary and secondary data can be either internal or external.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A well-defined problem allows the researcher to focus on securing the exact information needed to solve the problem.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Users of online surveys have discovered that this method actually slows the process of gathering data, causes sample sizes to shrink, and dramatically increases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Observational research has no real benefits in the use of technology to monitor consumers because the consumer cannot be relied on to use the technology correctly.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usually decide whether to conduct a marketing research study internally or through an outside organization based on cost, reliability, and accuracy of the data collected by the outside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Interpretative research focuses on understanding the meaning of a product or the consumption experience in a consumer’s life.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A short-run sales forecast usually covers a period of up to five years.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Independent marketing research firms might handle only part of a large study for their clients, such as conducting consumer interviews.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Planners apply qualitative sales forecasting techniques when they want judgmental or subjective indicators.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Delphi technique is preferred by marketers as it is quick and inexpensive, and works best for short-run forecasting.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A logical place to start in identifying a marketing research problem might be to evaluate the firm’s marketing mix elements and target market, particularly if any of these had been changed recently.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 is the process of collecting data and using the information to back up the decisions that marketers have already made.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step in marketing research is to conduct exploratory research and then use the information to define the problem.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A population and a universe are two marketing research terms that mean the same thing.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Advances in computer technology have broadened the base of data collection for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Most businesses will extensively test-market long-lived, durable goods because of the major financial investments required for their development.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can gain valuable insights by examining the dissatisfaction of the customers that leads to abandoning certain products for those offered by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 content of the Internet is posted by people with in-depth knowledge of the subjects they are reporting, it can be trusted implicitly.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Observation alone cannot supply all the necessary information as it is difficult to get exact demographic information from observation.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 interviews conducted in shopping centres where researchers can gain wide access to potential buyers of the products they are studying are called mall intercepts.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research firm that specializes in a limited number of activities, such as conducting field interviews, is called a limited-service research supplier.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Exploratory research seeks to solve problems by generating a pool of new data from experimental activities.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mail survey remains the most common method for conducting primary marketing research outside North America.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Studying the underlying causes of customer defections, even partial defections, can be useful for identifying problem areas that need attention.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organized marketing research project was undertaken in 1943.</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may need to adjust their data collection methods for primary research in other countries since some methods do not easily transfer across national borders.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shopping at the mall, Lewis is approached by a representative of a marketing research company doing an exploratory study. He is asked to spend 10 minutes answering questions in return for a 25 percent coupon, valid at any store in the mall. From a marketer’s perspective, Lewis is known as an accidental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growth of the Internet is creating a need for new research techniques to measure and capture information about website visitors. At present, no industry-wide standards define techniques for measuring Web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A well-designed Internet-based marketing research project costs less but yields slower and less complete results than offline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A nonprobability sample allows every member of a population the same chance at being selected.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cost, the reliability and accuracy of the information collected by an outside organization is a major factor in the decision of whether to conduct a marketing research study internally or to use an outside source.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decision support system (MDSS) is a tool that can be used to transform the raw data of the Marketing Information System (MIS) into meaningful, connected information used to make marketing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Buyer surveys gather useful information only when customers willingly reveal their buying intentions.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Interpretive research is useful in interpreting consumer behaviour in foreign cultures.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Nielsen Media Research is now able to track viewing television habits in households that use digital video recorders.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A hypothesis is a tentative explanation for some specific event involving the relationship among variables that carries clear implications for testing the relationship.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 is a sophisticated method of trend analysis that weighs each year’s sales data, giving greater weight to results from earlier years.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they are fast and fairly inexpensive to conduct, personal interviews offer flexibility and a quantity of detailed information that surpasses most data collection techniques.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basic characteristic of a probability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 individual in the relevant universe has an equal chance of being selected.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There is a chance of any member of the population being selected.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All possible members of the population have provided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percent of all subgroups have been handpicked.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average size of a focus group?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9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8–12</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13–17</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18–22</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technique uses statistical computations as the bases of sales forecasts?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qualitative forecasting techniques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jury of executive opinion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quantitative forecasting techniques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result of using nonprobability sampling?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handpicked sample will represent a true population.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Representatives will answer honestly because they are proud to have been chosen.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homogenous sample will be selected.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definitive study will not be done on this data.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estimate of a firm’s revenue for a specified future period is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revenue cluster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cap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forecast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boundary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If the United Nations were to bring experts together to discuss the impact of technological change on less-developed countries, which of the following forecasting techniques would the United Nations be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jury of executive opinion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Hi-Test Cola Company wanted to create a sample that would contain 25 of its regular cola drinkers, 25 of its diet cola drinkers, 25 of its diet caffeine-free drinkers, and 25 of its caffeine-free regular cola drinkers. The company did this by stopping people on the street and continuing until it had spoken to enough people to meet the requirement. Which sampling method was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non-probability 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non-probability 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probability cluster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probability simple random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the marketing research technique used to introduce a new product into a chosen area and then observe its degree of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laboratory experimentation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concept testing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test-marketing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observational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Net Assets is a regional Internet company that has decided to conduct online research through its business. What is a major feature of such online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8"/>
              <w:gridCol w:w="80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People consider it more intrusive and, therefore, results are more detailed for the researcher.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ease of answering a survey online encourages higher response 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can be extraordinarily time consuming.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associated with increased costs.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happens after the marketing research problem has been well defined?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Researchers can focus on securing the exact information needed to solve 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issue then becomes whether you’re looking at a problem or at its symptoms.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research process is sometimes slowed down and becomes inaccurate.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All that is left is to adjust the marketing mix to the conditions.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Entertainment Research Group specializes in rating movie theaters using input from moviegoers. What type of research firm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 market research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computerized data supplier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full-service consulting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limited-service research supplier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sampling one of the MOST important aspects of research design?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a study fails to involve consumers who accurately reflect the target market, the research will likely yield misleading conclusions.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a study includes a large enough number of people, it will be accurate; determining that number is the hard part.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a study uses a sampling method that has never been tried before, the sampling method will have to be defended in depth before the conclusions can be used.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a study doesn’t say what people think it’s going to say, it will have to be redone.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primary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collected for the first time specifically for a marketing research study.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takes less time to acquire and is less costly than secondary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newly published results consist of government investigations.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part of a strategic planning activity to ensure proper resource allocation.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Marc is an entrepreneur who wants to export products to other countries. What is a major information source for Marc to learn about marketing activities and consumers in those countries?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conduct exploratory studies in each foreign country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establish a market research department in each country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contact Industry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 the local Better Business Bureau (BBB)</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method used for conducting primary research gathers information by encouraging the participants to engage in a discussion on a predetermined topic?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interpretative research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marketer wants information about counties and cities in western Canada with 25,000 residents or more. Where would be a good place to look for this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Canada Revenue Agency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Canadian Post Office Postal Code Directory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Statistics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provincial maps of land usage and title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Carlos, CEO of Fresh Foods, wants a qualitative forecasting technique that is quick, inexpensive, and can be effectively used to forecast sales in the short run and for new product development. What method should he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jury of executive opinion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two types of nonprobability samples?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and 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 and 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stratified and 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random and cluster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limitation of secondary data not found in primary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more expensive to collect and analyze than primary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not readily accessible for marketers.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may not be completely relevant to the specific needs of the marketer.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usually in the form of raw data and hence not reliable.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Phil is using data collected and published by a trade association in his marketing research study. What kind of data is Phil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secondary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primary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soft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hard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serves as a source of internal data for a firm involved in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syndicated service firm reports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cost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census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and trade magazines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firm is a marketing research firm who contracts with clients to conduct complete marketing research projects?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syndicated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full-service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customer-service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marketing research most likely to be contracted to an outside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5"/>
              <w:gridCol w:w="80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outside provider is a government agency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firm wishes to integrate its core competency with its supplementary divisions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outside provider is likely to collect more reliable and accurate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firm decides to expand its market base by introducing a new product or service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A consumer product company is analyzing data collected and published by trade associations and general business magazines. What is this data best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 and primary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external and private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 and secondary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external and public data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sales forecasting technique called that typically works from the bottom 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testing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method was developed by social anthropologists in which customers are observed in their natural setting and their behaviour is interpreted based on social and cultural characteristics?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controlled experiment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mall intercept surveys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exploratory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interpretive research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online surveys?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1"/>
              <w:gridCol w:w="80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allow researchers to establish rapport with the respondents and explain confusing or vague questions.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allow participants to respond at their leisure.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a highly time consuming method.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more intrusive than telephone surveys.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research seeks to discover the cause of a problem by discussing the problem with informed sources and examining pre-existing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situation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informal investigation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exploratory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 or bottom-line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a problem has been defined and an exploratory investigation is conducted, what should the marketing researcher be able to do next?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collect both primary and secondary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draw significant conclusions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immediately proceed to a solution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formulate a hypothesis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secondary data used in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data collected for a specific market study.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provides richer and more detailed information compared to primary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usually collected and compiled by the investigator conducting the study.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requires less time and is less expensive to gather.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In which of the following examples would it be the most effective to use a test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house design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car design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floral arrangement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hamburger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can researchers begin doing once a firm has defined the problem it seeks to solve?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looking for government data that will provide the needed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conducting exploratory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completely changing the marketing mix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deciding whether to experiment or conduct a survey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Erica is a marketing researcher involved in improving drug store layouts. Erica would like to know how frequently customers in a particular store actually turn left to the cosmetics counter and try out tester fragrances. What would be the best method for Erica to collect this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observation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controlled experiment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voluntary mail-back questionnaires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interviews at the cash register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outcome of a properly constructed marketing information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makes appropriate decisions.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provides information instantaneously.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accurately predicts sales and profits.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places orders for needed amounts of products at the appropriate time.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data is information collected for the first time, specifically for a marketing research study?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secondary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primary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soft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experimental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indicates the frequency with which Stats Canada conducts a Canadian Census?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 3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 5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 7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 9 years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In recent years, how have advances in computer technology significantly changed the nature of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narrowing the focus of the data collection process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allowing the use of simulations that ask “what-if” questions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eliminating the need for outside research firms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providing an in-house market research group with primary data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major benefit of test-markets as a quantitative forecasting method?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8"/>
              <w:gridCol w:w="80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provide realistic information on actual purchases rather than intent to 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quick and provide salespeople with an opportunity to explain their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effective in situations with stable customer demand and environmental conditions.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useful for long–term predictions.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technique uses mail-in questionnaires, online feedback, telephone polls, and personal interviews with people representative of present and potential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tests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quantitative forecasting techniques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Deming model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Julia is focused on finding information about her firm’s competitors. She is looking through published sources, as well as reviewing her competition’s advertising. What is Julia engaged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intelligence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intelligence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mining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Delphi technique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probability sample constructed so that randomly selected subsamples of different groups are represented in the total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stratified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did much of the early marketing research consist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written testimonials received from purchasers of firms’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 of mailed questionnaires to gather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telephone surveys conducted to assess overall household preferences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sampling studies using techniques derived from voting records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master plan or model for conducting marketing research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hypothesis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design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qualitative sales forecasting technique?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econometric forecasting model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accidental sample is also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simple random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stratified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illustrates an advantage of personal interviews?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provide biased and inaccurate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allow the researcher to collect more detailed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a relatively quick method of ongoing data collection.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have limited flexibility in the format of the interviews.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interpretive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involves influencing a customer in his or her natural setting.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often used to interpret consumer behaviour in domestic cultures.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was developed by social networks.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relatively expensive source of primary data.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two important advantages of secondary data over primary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9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wide variety of statistics and large sample groups used to create the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high level of detail and endorsement by other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accuracy and specificity of the data gathered for the research study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 and speed of locating the data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benefit of using internal data for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7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Most internal data are not current enough to be used.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 controls limit the use of such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Tracking consumer information lacks detail and consistency.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analysis is one of the least expensive methods.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sampling involves “on the street” interviews conducted with anyone who passes by?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stratified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obstacles to telephone interviewing for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telephone caller-ID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cost of multiple telephone lines and long-distance charges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getting quality interviewers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call-waiting service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Since few libraries carry specialized trade journals, what is one of the best ways to gather data from these journals?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the newspaper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through </w:t>
                  </w:r>
                  <w:r>
                    <w:rPr>
                      <w:rStyle w:val="DefaultParagraphFont"/>
                      <w:rFonts w:ascii="Times New Roman" w:eastAsia="Times New Roman" w:hAnsi="Times New Roman" w:cs="Times New Roman"/>
                      <w:b w:val="0"/>
                      <w:bCs w:val="0"/>
                      <w:i/>
                      <w:iCs/>
                      <w:smallCaps w:val="0"/>
                      <w:color w:val="000000"/>
                      <w:sz w:val="22"/>
                      <w:szCs w:val="22"/>
                      <w:bdr w:val="nil"/>
                      <w:rtl w:val="0"/>
                    </w:rPr>
                    <w:t>Maclean’s</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magazine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through ProQuest Direct’s </w:t>
                  </w:r>
                  <w:r>
                    <w:rPr>
                      <w:rStyle w:val="DefaultParagraphFont"/>
                      <w:rFonts w:ascii="Times New Roman" w:eastAsia="Times New Roman" w:hAnsi="Times New Roman" w:cs="Times New Roman"/>
                      <w:b w:val="0"/>
                      <w:bCs w:val="0"/>
                      <w:i/>
                      <w:iCs/>
                      <w:smallCaps w:val="0"/>
                      <w:color w:val="000000"/>
                      <w:sz w:val="22"/>
                      <w:szCs w:val="22"/>
                      <w:bdr w:val="nil"/>
                      <w:rtl w:val="0"/>
                    </w:rPr>
                    <w:t>ABI/Inform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the City of Toronto Directory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Teenage Research Unlimited, a consumer-oriented marketing research firm, wishes to obtain data on the buying habits and shopping preferences of teenagers. What kind of research should it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observations of how teenagers walk around and check out their cars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mail survey sent out to high school students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interviews of sales people in stores catering to teens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 interviews with teens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focus groups used by marketers to gather primary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9"/>
              <w:gridCol w:w="80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elicit information from the customers through a question-and-answer format.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allow participants to respond at their leisure.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typically used for measuring the success of a new product introduced in a specific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valuable tool for exploratory research and development of new product ideas.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Tarek is the owner of a construction company and uses a Marketing Information System to provide him with statistics reflecting the previous week’s contracts. Why should Tarek use Marketing Decision Support System software?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determine contract volume and needed levels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make the appropriate decisions regarding his overall future business plans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connect him with the top five lumber offers that week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transform the data into a format that will help him make better decisions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might market researchers employ the survey method?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is necessary to obtain exact demographic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is not necessary to establish contact or involvement with the respondent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is more cost-effective than secondary data collection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is coupled with observation to create a “complete” research technique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Megan believes the reason the sales of one of her company’s products have fallen is due to a price increase. She cites sales from the previous year to the same customers as evidence of declining sales. Where is Megan in the marketing research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defining a problem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developing a hypothesis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a research design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collecting data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You are a market researcher for a cable television company seeking to determine the number of multi-dwelling buildings in a selected neighbourhood. What source would be your best chance of acquiring this information quickly?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Statistics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local Better Business Bureau</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interviews with neighbourhood leaders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interviews with the local Chamber of Commerce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A department manager recommends using secondary data in a marketing research project. What is the department manager looking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interviews of people not directly related to the project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 previously compiled and published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newly generated database entries that need to be sorted before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observations of situations affecting the business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factor is most likely to have an influence on the choice between primary and secondary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source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substitutability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availability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applicability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marketing research most likely to be contracted to an outside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problem is well defined and clearly understood by the hiring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project is being led by in-house personnel with marketing degrees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outside provider has the ability to do the work for a lower cost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outside provider has the latest technology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If you wanted to use a quantitative forecasting method that could be used to forecast sales of new products, what method would you select?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test-market forecasting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process of searching through computerized information files to detect patterns that guide decision making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forecasting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mining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exploratory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ethnographic research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a research design deemed to be successful?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a structured conclusion is drawn from an investigative study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measures only what researchers intend to measure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secondary data does not easily solve the problem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has the proper style for statistical and technical reports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Emily is a custom homebuilder and estimates that last year’s sales were $1,500,000 and the sales growth rate for the past several years has been averaging 10 percent. On that basis, this year’s sales should be $1,650,000. Which of the following forecasting techniques is Emily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buyers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Keith is working on a computerized search through one of his company’s massive data files. The purpose of the search is to try to detect patterns in product sales. What is Keith engaged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forecasting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decision support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mining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forecasting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common method for conducting primary research outside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7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telephonic interviews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face-to-face interviewing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controlled experimentation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mail surveys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the process of collecting and using information for marketing decision making?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engineering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capitalization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sampling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type of nonprobability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 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stratified 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simple random sample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As part of his marketing research duties, Nathan evaluates company expenses for selling, warehousing, advertising, and delivery by the Mendocino Vinegar Cooperative. What is Nathan conducting?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informal competency investigation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experimental research project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external profile project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cost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research involves a scientific investigation in which a researcher manipulates a test group and compares the results with those of another group that did not receive the experimental manipulations?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controlled experiment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interpretative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group of people chosen from a defined population to be survey respondents or research participants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it called when huge amounts of customer information are entered into a database to be used for data mining?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warehouse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decision data cube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statistical database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storage base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good source of secondary data for marketing research studies?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Statistics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Industry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federal, provincial, and municipal governments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Internet newsgroups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data is collected and published by organizations such as trade associations or general business magazines?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primary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external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marketers obtain primary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9"/>
              <w:gridCol w:w="80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trend analysis, exponential smoothing, and the 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observation, surveys, and experiments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private data, government data, and internal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marketing information systems, business intelligence, and consumer intentions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probability sample is constructed so that every individual in the relevant universe has an equal opportunity of being selected?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accidental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simple random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describes an organization that regularly provides a standardized set of data on a periodic basis to its subscribers?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full-service research supplier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syndicated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supplier relationship management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simulation firm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Landsdowne Dairy is planning to introduce a new flavoured milk drink. As marketing manager, you want to appraise consumer response to this new product. What procedure would typically be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jury of executive opinion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test-markets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Overall, what is the ideal method for obtaining primary data about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telephone interviews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videotaping behaviour over an extended period of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interviews conducted face-to-face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common barrier for Canadian companies doing research outside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language and cultural issues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lack of an effective research plan and a means of carrying it out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lack of skilled personnel and high-tech hardware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economics of getting the research job done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Managerial decision makers are often presented with the results of a marketing research study. What is a common problem these results confront them with?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too concerned about the costs associated with market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prefer to use the finance department as their main source of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believe the data will be of little use because of the research limitations.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data presented does not lead directly to the solution stage.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Rather than relying completely on company executives, the qualitative forecasting technique seeks opinions from outside the firm, such as university researchers and scientists. What is this technique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jury of executive opinion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final step in the marketing research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interpreting findings and presenting information to decision makers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in-depth computer analysis of the data followed by database update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evaluating the research design for improvement and efficiency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providing feedback to researchers concerning their effectiveness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most likely to be a logical starting point in identifying the marketing problem?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ascertaining the budget and logistical limits that the problem warrants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determining the computational scope of the problem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evaluating the firm’s target market and marketing mix elements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simulating a market research based on formulated hypotheses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survey methods used in marketing research for collecting primary data involve?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9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review of sales data on customer purchase rates to estimate the future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analysis of historical census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questionnaires to obtain demographic information of consumers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Millions of consumers purchase Johnson &amp; Johnson Band-Aid adhesive strips each year. Which of the following forecasting techniques would be the most appropriate for a firm to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buyers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planned, computer-based system designed to provide decision makers with a continuous flow of information relevant to their areas of responsibility?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intelligence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critical response management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intelligence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information system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quantitative forecasting method?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 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describes people metres?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physical devices used in interviewing techniques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secondary-data generators for tracking turnstile activity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devices that record TV viewing habits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phone-interview tracking procedures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survey on highway drivers includes 100 drivers from north of downtown, 100 from south of downtown, 100 from west of downtown, and 100 from east of downtown?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vehicle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probability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stratified 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 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accidental sample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Along with reducing purchase transaction time, what are Universal Product Codes used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National Surveys of Canada data collection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Canada Border Services Agency monitoring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control, ordering, and delivery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Industry and Consumer Business Bureau tracking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Walmart prefers transaction records sorted by customer type, product, sales method, type of order, and order size. What is analyzing internal data sorted in this manner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financial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accounting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cost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technique is used in quantitative forecasting methods?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 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executive opinion summaries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surveys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process of discussing a marketing problem with informed sources both within and outside the firm and examining information from secondary sources?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situation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informal investigation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exploratory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interpretative research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Raj is deciding which customers to include in a sample. Where is he in the marketing research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formulating a hypothesis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collecting data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a research design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defining a problem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is least likely to be subjected to test-marketing prior to introduction?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new brand of low-carb pasta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new type of Internet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new type of debit card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new car model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total group of people that a researcher wants to study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population or universe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sample or 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 or target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 or group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one of the steps in the marketing research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theories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defining the problem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determining whether data are primary or secondary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interviewing the marketing research staff about skill levels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underlying assumption is the danger of using trend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8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Trends only last a short time and then change radically.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characteristics remain the same, even if outside conditions 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change in the environment enhances characteristic relationships.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Future events will continue in the same manner as they did in the past.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Who does market research aid by presenting pertinent information in a useable format?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1"/>
              <w:gridCol w:w="80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managers with a means to judge sales performance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decision makers in analyzing data and suggesting possible actions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virtual marketplaces that will accurately depict what will happen in the actual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to validate their purchases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Why are mail surveys an unreliable means of gathering primary data in many foreign countries?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opinionated nature of target samples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reticence of people in presence of others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literacy 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lack of basic telecommunications infrastructure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context of the sampling process, what is the universe is also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stratified group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areas are working more closely together in order to take advantage of the methodologies available?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7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telephone, in-person, and Internet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food, beverage, and health care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intelligence, public intelligence, and private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 database management, and competitive intelligence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Environics Research Group?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full-service research supplier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limited-service research supplier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full-service media and advertising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limited-service media and advertising firm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describes a symptom?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7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problem that has outgrown its ability to be contained easily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cause of market share loss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bad decision or a poor use of strategic planning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alert to marketers that a problem exists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primary data collection methods used by marketing researchers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1"/>
              <w:gridCol w:w="80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can be used without alteration in most foreign countries because they are universal.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may need to be adjusted when used elsewhere because some methods may not transfer.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completely unusable anywhere else because it is based uniquely on the use of English.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will have become outdated and will need significant improvement.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Subway introduces a new line of vegetarian sandwiches in 20 locations in Southern Ontario for a six-month period. If the product and promotional efforts behind it are successful, the company may launch the sandwiches nationwide. What type of research is being conducted to determine potential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test-marketing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exploratory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random sampling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probability sample is constructed so that randomly selected subsamples of different groups are represented in the total sample?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stratified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quota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advantage of using mail surveys when conducting market research</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Mail surveys take a short time from the point of view of the researcher.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Mail surveys may encourage more honest responses.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Mail survey respondents are not susceptible to biases.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Mail surveys have a higher response rate than personal interviews.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Dana is working with a computer-based system that provides a continuous flow of information relevant to his responsibilities. What system is Dana working with?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decision support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intelligence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mining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information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research firm has set up a special store where customers are told they may be observed while shopping. Customer behaviour is observed in this setting, and then the firm interprets the data based on an understanding of social and cultural characteristics of that setting. What type of research is this firm conducting?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secondary data collection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interpretative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controlled experiment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experimental method of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least expensive of all marketing research procedures.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Most marketing research experiments are conducted in the laboratory.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researcher controls or manipulates a test group.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nonscientific investigation compared to survey research.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statement called that potentially explains the relationship among variables, which, in turn, carries clear implications for testing the relationship?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mission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census criterion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scanning protocol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hypothesis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sales forecasts play a major role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quality control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product decisions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qualitative techniques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marketing cost analysis evaluate?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effectiveness of the sales force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current levels of corporate assets and liabilities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profitability of certain customers, territories, or product 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whether summaries of invoices and orders received can be useful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should NOT be used as short-run sales forecasting technique?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jury of executive opinion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A basic building block of marketing planning is an estimate of the firm’s revenue for a specified future time period. What is this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forecast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audit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growth/market share matrix</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rFonts w:ascii="Times New Roman" w:eastAsia="Times New Roman" w:hAnsi="Times New Roman" w:cs="Times New Roman"/>
                <w:b w:val="0"/>
                <w:bCs w:val="0"/>
                <w:i w:val="0"/>
                <w:iCs w:val="0"/>
                <w:smallCaps w:val="0"/>
                <w:color w:val="000000"/>
                <w:sz w:val="22"/>
                <w:szCs w:val="22"/>
                <w:bdr w:val="nil"/>
                <w:rtl w:val="0"/>
              </w:rPr>
              <w:t>A business to business company has three clients that comprise 80 percent of the company’s revenue. The company wants to forecast sales for one to five years. Which forecasting technique would be the most appropriate for a firm to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buyers intentions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4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exploratory research</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secondary data</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primary data</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hypothesis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nonprobability sample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interpretative research</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group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decision support system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forecast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jury of executive opinion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information system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mining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mall intercept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simple random sample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 sample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sample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controlled experiment</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of searching through databases to detect patterns.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248. 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estimate of company revenue for a specified future period.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scientific investigation in which a researcher manipulates a test group and compares the results with those of another group that did not receive the experimental manipulations.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250. </w:t>
            </w:r>
            <w:r>
              <w:rPr>
                <w:rStyle w:val="DefaultParagraphFont"/>
                <w:rFonts w:ascii="Times New Roman" w:eastAsia="Times New Roman" w:hAnsi="Times New Roman" w:cs="Times New Roman"/>
                <w:b w:val="0"/>
                <w:bCs w:val="0"/>
                <w:i w:val="0"/>
                <w:iCs w:val="0"/>
                <w:smallCaps w:val="0"/>
                <w:color w:val="000000"/>
                <w:sz w:val="22"/>
                <w:szCs w:val="22"/>
                <w:bdr w:val="nil"/>
                <w:rtl w:val="0"/>
              </w:rPr>
              <w:t>assigns weight to historical sales data, giving the greatest weight to the most recent data.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251. 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of collecting and using information for marketing decision making.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statement about the relationship among variables that carries clear implications for testing this relationship.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nonprobability sample selected from among readily available respondents.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discussing a marketing problem with informed sources is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255. 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basic type of probability sample in which every individual in the relevant universe has an equal opportunity of being selected.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256. </w:t>
            </w:r>
            <w:r>
              <w:rPr>
                <w:rStyle w:val="DefaultParagraphFont"/>
                <w:rFonts w:ascii="Times New Roman" w:eastAsia="Times New Roman" w:hAnsi="Times New Roman" w:cs="Times New Roman"/>
                <w:b w:val="0"/>
                <w:bCs w:val="0"/>
                <w:i w:val="0"/>
                <w:iCs w:val="0"/>
                <w:smallCaps w:val="0"/>
                <w:color w:val="000000"/>
                <w:sz w:val="22"/>
                <w:szCs w:val="22"/>
                <w:bdr w:val="nil"/>
                <w:rtl w:val="0"/>
              </w:rPr>
              <w:t>A technique that gathers information from experts and redistributes several rounds of anonymous forecasts until participants reach a consensus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257. 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planned, computer-based system designed to provide a continuous flow of information.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258. 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of selecting survey respondents or research participants.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259. </w:t>
            </w:r>
            <w:r>
              <w:rPr>
                <w:rStyle w:val="DefaultParagraphFont"/>
                <w:rFonts w:ascii="Times New Roman" w:eastAsia="Times New Roman" w:hAnsi="Times New Roman" w:cs="Times New Roman"/>
                <w:b w:val="0"/>
                <w:bCs w:val="0"/>
                <w:i w:val="0"/>
                <w:iCs w:val="0"/>
                <w:smallCaps w:val="0"/>
                <w:color w:val="000000"/>
                <w:sz w:val="22"/>
                <w:szCs w:val="22"/>
                <w:bdr w:val="nil"/>
                <w:rtl w:val="0"/>
              </w:rPr>
              <w:t>is a qualitative sales forecasting method that assesses the sales expectations of various company officials.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260. 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involves personal judgment somewhere in the selection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261. 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links a decision maker with relevant databases and decision tools.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probability sample in which researchers select a sample of subgroups from which they draw respondents.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263. </w:t>
            </w: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 collected specifically for the investigation in process is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264. </w:t>
            </w:r>
            <w:r>
              <w:rPr>
                <w:rStyle w:val="DefaultParagraphFont"/>
                <w:rFonts w:ascii="Times New Roman" w:eastAsia="Times New Roman" w:hAnsi="Times New Roman" w:cs="Times New Roman"/>
                <w:b w:val="0"/>
                <w:bCs w:val="0"/>
                <w:i w:val="0"/>
                <w:iCs w:val="0"/>
                <w:smallCaps w:val="0"/>
                <w:color w:val="000000"/>
                <w:sz w:val="22"/>
                <w:szCs w:val="22"/>
                <w:bdr w:val="nil"/>
                <w:rtl w:val="0"/>
              </w:rPr>
              <w:t>Simultaneous personal interviews of a small group of individuals is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265. </w:t>
            </w:r>
            <w:r>
              <w:rPr>
                <w:rStyle w:val="DefaultParagraphFont"/>
                <w:rFonts w:ascii="Times New Roman" w:eastAsia="Times New Roman" w:hAnsi="Times New Roman" w:cs="Times New Roman"/>
                <w:b w:val="0"/>
                <w:bCs w:val="0"/>
                <w:i w:val="0"/>
                <w:iCs w:val="0"/>
                <w:smallCaps w:val="0"/>
                <w:color w:val="000000"/>
                <w:sz w:val="22"/>
                <w:szCs w:val="22"/>
                <w:bdr w:val="nil"/>
                <w:rtl w:val="0"/>
              </w:rPr>
              <w:t>are interviews conducted inside retail shopping centers.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266. </w:t>
            </w:r>
            <w:r>
              <w:rPr>
                <w:rStyle w:val="DefaultParagraphFont"/>
                <w:rFonts w:ascii="Times New Roman" w:eastAsia="Times New Roman" w:hAnsi="Times New Roman" w:cs="Times New Roman"/>
                <w:b w:val="0"/>
                <w:bCs w:val="0"/>
                <w:i w:val="0"/>
                <w:iCs w:val="0"/>
                <w:smallCaps w:val="0"/>
                <w:color w:val="000000"/>
                <w:sz w:val="22"/>
                <w:szCs w:val="22"/>
                <w:bdr w:val="nil"/>
                <w:rtl w:val="0"/>
              </w:rPr>
              <w:t>An estimate of future sales based on a statistical analysis of historical sales patterns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267. </w:t>
            </w:r>
            <w:r>
              <w:rPr>
                <w:rStyle w:val="DefaultParagraphFont"/>
                <w:rFonts w:ascii="Times New Roman" w:eastAsia="Times New Roman" w:hAnsi="Times New Roman" w:cs="Times New Roman"/>
                <w:b w:val="0"/>
                <w:bCs w:val="0"/>
                <w:i w:val="0"/>
                <w:iCs w:val="0"/>
                <w:smallCaps w:val="0"/>
                <w:color w:val="000000"/>
                <w:sz w:val="22"/>
                <w:szCs w:val="22"/>
                <w:bdr w:val="nil"/>
                <w:rtl w:val="0"/>
              </w:rPr>
              <w:t>is previously published information.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268. </w:t>
            </w:r>
            <w:r>
              <w:rPr>
                <w:rStyle w:val="DefaultParagraphFont"/>
                <w:rFonts w:ascii="Times New Roman" w:eastAsia="Times New Roman" w:hAnsi="Times New Roman" w:cs="Times New Roman"/>
                <w:b w:val="0"/>
                <w:bCs w:val="0"/>
                <w:i w:val="0"/>
                <w:iCs w:val="0"/>
                <w:smallCaps w:val="0"/>
                <w:color w:val="000000"/>
                <w:sz w:val="22"/>
                <w:szCs w:val="22"/>
                <w:bdr w:val="nil"/>
                <w:rtl w:val="0"/>
              </w:rPr>
              <w:t>An observational method in which customers are observed in their natural setting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269. </w:t>
            </w:r>
            <w:r>
              <w:rPr>
                <w:rStyle w:val="DefaultParagraphFont"/>
                <w:rFonts w:ascii="Times New Roman" w:eastAsia="Times New Roman" w:hAnsi="Times New Roman" w:cs="Times New Roman"/>
                <w:b w:val="0"/>
                <w:bCs w:val="0"/>
                <w:i w:val="0"/>
                <w:iCs w:val="0"/>
                <w:smallCaps w:val="0"/>
                <w:color w:val="000000"/>
                <w:sz w:val="22"/>
                <w:szCs w:val="22"/>
                <w:bdr w:val="nil"/>
                <w:rtl w:val="0"/>
              </w:rPr>
              <w:t>is a technique based on the combined sales estimates of the firm’s sales force.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270. 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Distinguish between primary and secondary data. Can primary and secondary data be internal </w:t>
            </w:r>
            <w:r>
              <w:rPr>
                <w:rStyle w:val="DefaultParagraphFont"/>
                <w:rFonts w:ascii="Times New Roman" w:eastAsia="Times New Roman" w:hAnsi="Times New Roman" w:cs="Times New Roman"/>
                <w:b w:val="0"/>
                <w:bCs w:val="0"/>
                <w:i/>
                <w:iCs/>
                <w:smallCaps w:val="0"/>
                <w:color w:val="000000"/>
                <w:sz w:val="22"/>
                <w:szCs w:val="22"/>
                <w:bdr w:val="nil"/>
                <w:rtl w:val="0"/>
              </w:rPr>
              <w:t>and</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external? Provide examples of each type of data.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271. 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a Marketing Information System (MIS) and discuss its importance to marketing managers.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272. 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probability and nonprobability sampling, and discuss different variations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test-marketing? What are some challenges when test-marketing new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274. </w:t>
            </w:r>
            <w:r>
              <w:rPr>
                <w:rStyle w:val="DefaultParagraphFont"/>
                <w:rFonts w:ascii="Times New Roman" w:eastAsia="Times New Roman" w:hAnsi="Times New Roman" w:cs="Times New Roman"/>
                <w:b w:val="0"/>
                <w:bCs w:val="0"/>
                <w:i w:val="0"/>
                <w:iCs w:val="0"/>
                <w:smallCaps w:val="0"/>
                <w:color w:val="000000"/>
                <w:sz w:val="22"/>
                <w:szCs w:val="22"/>
                <w:bdr w:val="nil"/>
                <w:rtl w:val="0"/>
              </w:rPr>
              <w:t>In order, list the six steps of the marketing research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275. 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three types of marketing research companies.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hypothesis? Do all studies need to test a specific hypothesis?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exploratory research?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quota sample? How is it different from a stratified sample?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significance of marketing research to businesses?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interpretative research?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281. 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different sources of internal data within firms.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282. 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the strengths and limitations of secondary data.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283. 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three methods market researchers utilize for collecting primary data.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factors that need to be considered by marketers while creating a research design?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Marketing Decision Support System (MDSS)? How does it take a Marketing Information System MIS one step further?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286. 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benefits and limitations of qualitative sales forecasting methods.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287. 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why a firm would want to have a customer satisfaction measurement program.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288. 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benefits and limitations of quantitative sales forecasting techniques.</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248. 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249. </w:t>
            </w:r>
            <w:r>
              <w:rPr>
                <w:rStyle w:val="DefaultParagraphFont"/>
                <w:b w:val="0"/>
                <w:bCs w:val="0"/>
                <w:i w:val="0"/>
                <w:iCs w:val="0"/>
                <w:smallCaps w:val="0"/>
                <w:sz w:val="20"/>
                <w:szCs w:val="20"/>
                <w:bdr w:val="nil"/>
                <w:rtl w:val="0"/>
              </w:rPr>
              <w:t>w</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252. 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253. </w:t>
            </w:r>
            <w:r>
              <w:rPr>
                <w:rStyle w:val="DefaultParagraphFont"/>
                <w:b w:val="0"/>
                <w:bCs w:val="0"/>
                <w:i w:val="0"/>
                <w:iCs w:val="0"/>
                <w:smallCaps w:val="0"/>
                <w:sz w:val="20"/>
                <w:szCs w:val="20"/>
                <w:bdr w:val="nil"/>
                <w:rtl w:val="0"/>
              </w:rPr>
              <w:t>v</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255. 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256. 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257. 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258. 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259. 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260. 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261. 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262. </w:t>
            </w:r>
            <w:r>
              <w:rPr>
                <w:rStyle w:val="DefaultParagraphFont"/>
                <w:b w:val="0"/>
                <w:bCs w:val="0"/>
                <w:i w:val="0"/>
                <w:iCs w:val="0"/>
                <w:smallCaps w:val="0"/>
                <w:sz w:val="20"/>
                <w:szCs w:val="20"/>
                <w:bdr w:val="nil"/>
                <w:rtl w:val="0"/>
              </w:rPr>
              <w:t>u</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264. 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265. 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266. 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268. 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269. 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270. </w:t>
            </w:r>
            <w:r>
              <w:rPr>
                <w:rStyle w:val="DefaultParagraphFont"/>
                <w:rFonts w:ascii="Times New Roman" w:eastAsia="Times New Roman" w:hAnsi="Times New Roman" w:cs="Times New Roman"/>
                <w:b w:val="0"/>
                <w:bCs w:val="0"/>
                <w:i w:val="0"/>
                <w:iCs w:val="0"/>
                <w:smallCaps w:val="0"/>
                <w:color w:val="000000"/>
                <w:sz w:val="22"/>
                <w:szCs w:val="22"/>
                <w:bdr w:val="nil"/>
                <w:rtl w:val="0"/>
              </w:rPr>
              <w:t>Secondary data is information previously published or compiled from sources. Primary data is information that is collected for the first time specifically for a marketing research study. Primary data can be collected internally (interviewing employees and distributors) or externally (sampling questionnaires for consumers). Secondary data can be found internally (sales reports, forecasts, and cost analyses) or externally (census data, trade research, and syndicated online survey results).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271. </w:t>
            </w:r>
            <w:r>
              <w:rPr>
                <w:rStyle w:val="DefaultParagraphFont"/>
                <w:rFonts w:ascii="Times New Roman" w:eastAsia="Times New Roman" w:hAnsi="Times New Roman" w:cs="Times New Roman"/>
                <w:b w:val="0"/>
                <w:bCs w:val="0"/>
                <w:i w:val="0"/>
                <w:iCs w:val="0"/>
                <w:smallCaps w:val="0"/>
                <w:color w:val="000000"/>
                <w:sz w:val="22"/>
                <w:szCs w:val="22"/>
                <w:bdr w:val="nil"/>
                <w:rtl w:val="0"/>
              </w:rPr>
              <w:t>A MIS (marketing information system) is a planned, computer-based system designed to provide managers with a continual flow of information relevant to their specific decision areas. A MIS can serve as a company’s nerve centre to provide instantaneous information. Additionally, the marketing information system is a subset of a firm’s overall management information system that deals specifically with marketing information.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272. </w:t>
            </w:r>
            <w:r>
              <w:rPr>
                <w:rStyle w:val="DefaultParagraphFont"/>
                <w:rFonts w:ascii="Times New Roman" w:eastAsia="Times New Roman" w:hAnsi="Times New Roman" w:cs="Times New Roman"/>
                <w:b w:val="0"/>
                <w:bCs w:val="0"/>
                <w:i w:val="0"/>
                <w:iCs w:val="0"/>
                <w:smallCaps w:val="0"/>
                <w:color w:val="000000"/>
                <w:sz w:val="22"/>
                <w:szCs w:val="22"/>
                <w:bdr w:val="nil"/>
                <w:rtl w:val="0"/>
              </w:rPr>
              <w:t>A probability sample is one in which each member of the population has a chance of being selected.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nonprobability sample is an arbitrary grouping and does not permit the use of standard statistical tests.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Examples of probability samples are simple random samples, stratified samples, and cluster samples. In a simple random sample, each member of the population has an equal chance of being included in the sample. A stratified sample allows the creation of randomly chosen subgroups of the population. Cluster samples are chosen from preselected areas or groups that are then sampled as units.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Examples of nonprobability samples are convenience samples and quota samples. Convenience samples are chosen simply because they are readily available. Quota samples attempt to obtain a specified representation of certain types of people in the sample.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273. </w:t>
            </w:r>
            <w:r>
              <w:rPr>
                <w:rStyle w:val="DefaultParagraphFont"/>
                <w:rFonts w:ascii="Times New Roman" w:eastAsia="Times New Roman" w:hAnsi="Times New Roman" w:cs="Times New Roman"/>
                <w:b w:val="0"/>
                <w:bCs w:val="0"/>
                <w:i w:val="0"/>
                <w:iCs w:val="0"/>
                <w:smallCaps w:val="0"/>
                <w:color w:val="000000"/>
                <w:sz w:val="22"/>
                <w:szCs w:val="22"/>
                <w:bdr w:val="nil"/>
                <w:rtl w:val="0"/>
              </w:rPr>
              <w:t>Test-marketing is the introduction of a new product in a specific area and then observing its degree of success. There are three challenges often cited regarding test-marketing: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It is expensive. A firm can spend more than $1 million test-marketing a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Competitors quickly learn of new products and can develop strategies to counter the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Some products, such as long-lived durable goods, are not well suited to test-marketing.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274. </w:t>
            </w:r>
            <w:r>
              <w:rPr>
                <w:rStyle w:val="DefaultParagraphFont"/>
                <w:rFonts w:ascii="Times New Roman" w:eastAsia="Times New Roman" w:hAnsi="Times New Roman" w:cs="Times New Roman"/>
                <w:b w:val="0"/>
                <w:bCs w:val="0"/>
                <w:i w:val="0"/>
                <w:iCs w:val="0"/>
                <w:smallCaps w:val="0"/>
                <w:color w:val="000000"/>
                <w:sz w:val="22"/>
                <w:szCs w:val="22"/>
                <w:bdr w:val="nil"/>
                <w:rtl w:val="0"/>
              </w:rPr>
              <w:t>a. Defining the problem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Conducting exploratory research</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Formulating a hypothesis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Creating a research design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Collecting data</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Interpreting and presenting the research information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275. </w:t>
            </w:r>
            <w:r>
              <w:rPr>
                <w:rStyle w:val="DefaultParagraphFont"/>
                <w:rFonts w:ascii="Times New Roman" w:eastAsia="Times New Roman" w:hAnsi="Times New Roman" w:cs="Times New Roman"/>
                <w:b w:val="0"/>
                <w:bCs w:val="0"/>
                <w:i w:val="0"/>
                <w:iCs w:val="0"/>
                <w:smallCaps w:val="0"/>
                <w:color w:val="000000"/>
                <w:sz w:val="22"/>
                <w:szCs w:val="22"/>
                <w:bdr w:val="nil"/>
                <w:rtl w:val="0"/>
              </w:rPr>
              <w:t>a. Syndicated services provide a standardized set of data on a regular basis to all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Full-service research suppliers are organizations that contract with a client to conduct a complete marketing research project.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Limited-service research suppliers are organizations that specialize in a limited number of activities, such as providing field interviews or data processing services, or in research specific to an industry or business activity.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276. </w:t>
            </w:r>
            <w:r>
              <w:rPr>
                <w:rStyle w:val="DefaultParagraphFont"/>
                <w:rFonts w:ascii="Times New Roman" w:eastAsia="Times New Roman" w:hAnsi="Times New Roman" w:cs="Times New Roman"/>
                <w:b w:val="0"/>
                <w:bCs w:val="0"/>
                <w:i w:val="0"/>
                <w:iCs w:val="0"/>
                <w:smallCaps w:val="0"/>
                <w:color w:val="000000"/>
                <w:sz w:val="22"/>
                <w:szCs w:val="22"/>
                <w:bdr w:val="nil"/>
                <w:rtl w:val="0"/>
              </w:rPr>
              <w:t>A hypothesis is a tentative explanation for some specific event. It is a statement about the relationship among variables that carries clear implications for testing this relationship. In doing so, a hypothesis sets the stage for more in-depth research by further clarifying what researchers need to test.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Not all studies test specific hypotheses. However, a study can usually benefit from the rigor introduced by developing a hypothesis before beginning data collection and analysis.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277. </w:t>
            </w:r>
            <w:r>
              <w:rPr>
                <w:rStyle w:val="DefaultParagraphFont"/>
                <w:rFonts w:ascii="Times New Roman" w:eastAsia="Times New Roman" w:hAnsi="Times New Roman" w:cs="Times New Roman"/>
                <w:b w:val="0"/>
                <w:bCs w:val="0"/>
                <w:i w:val="0"/>
                <w:iCs w:val="0"/>
                <w:smallCaps w:val="0"/>
                <w:color w:val="000000"/>
                <w:sz w:val="22"/>
                <w:szCs w:val="22"/>
                <w:bdr w:val="nil"/>
                <w:rtl w:val="0"/>
              </w:rPr>
              <w:t>Exploratory research is the process of discussing a marketing problem with informed sources both within and outside the firm and examining information from secondary sources. Exploratory research seeks to discover the cause of a specific problem by discussing the problem with informed sources both within and outside the firm and by examining data from other information sources. Marketers might talk with their customers, suppliers, and retailers. Alternatively, executives might also ask for input from the sales force or look for overall market clues. In addition, exploratory research can include evaluation of company records, such as sales and profit analyses, and available competitive data.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278. </w:t>
            </w:r>
            <w:r>
              <w:rPr>
                <w:rStyle w:val="DefaultParagraphFont"/>
                <w:rFonts w:ascii="Times New Roman" w:eastAsia="Times New Roman" w:hAnsi="Times New Roman" w:cs="Times New Roman"/>
                <w:b w:val="0"/>
                <w:bCs w:val="0"/>
                <w:i w:val="0"/>
                <w:iCs w:val="0"/>
                <w:smallCaps w:val="0"/>
                <w:color w:val="000000"/>
                <w:sz w:val="22"/>
                <w:szCs w:val="22"/>
                <w:bdr w:val="nil"/>
                <w:rtl w:val="0"/>
              </w:rPr>
              <w:t>A quota sample is a nonprobability sample divided to maintain the proportion of certain characteristics among different segments or groups seen in the population as a whole. In other words, each field worker is assigned a quota that specifies the number and characteristics of the people to contact.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quota sample differs from a stratified sample. As in a stratified sample, researchers select subsamples by some random process, whereas in a quota sample, researchers handpick participants.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279. 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executives rely on marketing research to provide the information they need to make effective decisions regarding their firm’s current and future activities. The chances of making good decisions improve when the right information is provided at the right time during decision making. To achieve this goal, marketing researchers often follow a six-step process of research.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280. </w:t>
            </w:r>
            <w:r>
              <w:rPr>
                <w:rStyle w:val="DefaultParagraphFont"/>
                <w:rFonts w:ascii="Times New Roman" w:eastAsia="Times New Roman" w:hAnsi="Times New Roman" w:cs="Times New Roman"/>
                <w:b w:val="0"/>
                <w:bCs w:val="0"/>
                <w:i w:val="0"/>
                <w:iCs w:val="0"/>
                <w:smallCaps w:val="0"/>
                <w:color w:val="000000"/>
                <w:sz w:val="22"/>
                <w:szCs w:val="22"/>
                <w:bdr w:val="nil"/>
                <w:rtl w:val="0"/>
              </w:rPr>
              <w:t>Interpretative research is a method that observes a customer or group of customers in their natural settings, and then interprets their behaviour based on an understanding of social and cultural characteristics of that setting.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281. </w:t>
            </w:r>
            <w:r>
              <w:rPr>
                <w:rStyle w:val="DefaultParagraphFont"/>
                <w:rFonts w:ascii="Times New Roman" w:eastAsia="Times New Roman" w:hAnsi="Times New Roman" w:cs="Times New Roman"/>
                <w:b w:val="0"/>
                <w:bCs w:val="0"/>
                <w:i w:val="0"/>
                <w:iCs w:val="0"/>
                <w:smallCaps w:val="0"/>
                <w:color w:val="000000"/>
                <w:sz w:val="22"/>
                <w:szCs w:val="22"/>
                <w:bdr w:val="nil"/>
                <w:rtl w:val="0"/>
              </w:rPr>
              <w:t>The sources of internal data within a firm include sales records, financial statements, and marketing cost analyses. Marketers analyze sales performance records to gain an overall view of company efficiency and to find clues to potential problems. Prepared from company invoices or a computer database system, this sales analysis can provide important details to management. The study typically compares actual and expected sales based on a detailed sales forecast by territory, product, customer, and salesperson. Sales analysis is one of the least expensive and most important sources of marketing information available to a firm.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Accounting data is another tool for identifying the financial issues that influence marketing. Using ratio analysis, researchers can compare performance in current and previous years against industry benchmarks. These exercises may hint at possible problems, but only more detailed analysis would reveal specific causes of indicated variations.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cost analysis is the third source of internal information that involves evaluation of expenses for tasks such as selling, warehousing, advertising, and delivery to determine the probability of customers, territories, or product lines. Like sales analysis and financial research, marketing cost analysis is most useful when it provides information linked to other forms of marketing research.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282. 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strengths of secondary data are (1) assembly of secondary data is almost always less expensive than collection of primary data and (2) less time is involved in finding and using secondary data.</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limitations of secondary data are (1) published information can quickly become obsolete because of population changes and (2) published data that were collected for an unrelated purpose may not be completely relevant to the marketer’s specific needs.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283. </w:t>
            </w:r>
            <w:r>
              <w:rPr>
                <w:rStyle w:val="DefaultParagraphFont"/>
                <w:rFonts w:ascii="Times New Roman" w:eastAsia="Times New Roman" w:hAnsi="Times New Roman" w:cs="Times New Roman"/>
                <w:b w:val="0"/>
                <w:bCs w:val="0"/>
                <w:i w:val="0"/>
                <w:iCs w:val="0"/>
                <w:smallCaps w:val="0"/>
                <w:color w:val="000000"/>
                <w:sz w:val="22"/>
                <w:szCs w:val="22"/>
                <w:bdr w:val="nil"/>
                <w:rtl w:val="0"/>
              </w:rPr>
              <w:t>a. The observation method involves actually viewing (counting, recording, or checking) the overt actions of others. It may be done manually or through the use of a variety of video, audio, and digital recording equipment.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 survey method is based on asking questions (via telephone interviews, mail surveys, personal interviews, fax surveys, and online surveys) of respondents to obtain information on attitudes, motives, and opinions.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experimental method revolves around a scientific investigation (such as test-marketing), in which the researcher controls or manipulates a test group (or groups) and compares the results with those of a control group that did not receive the treatment.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284. 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planning a research project, the marketers must be sure that the study will measure what they intend to measure, and select the respondents for the study before collecting the data.</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researchers use sampling techniques to determine which consumers to include in their studies.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285. 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decision support system (MDSS) consists of software that helps users quickly obtain and apply information in a way that supports marketing decisions. It takes MIS one step further by allowing managers to explore and make connections between variables. A MDSS can be used to create forecasts, simulations, graphs, charts, and other management decision tools.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286. </w:t>
            </w:r>
          </w:p>
          <w:tbl>
            <w:tblPr>
              <w:jc w:val="left"/>
              <w:tblBorders>
                <w:top w:val="nil"/>
                <w:left w:val="nil"/>
                <w:bottom w:val="nil"/>
                <w:right w:val="nil"/>
                <w:insideH w:val="nil"/>
                <w:insideV w:val="nil"/>
              </w:tblBorders>
              <w:tblCellMar>
                <w:top w:w="0" w:type="dxa"/>
                <w:left w:w="0" w:type="dxa"/>
                <w:bottom w:w="0" w:type="dxa"/>
                <w:right w:w="0" w:type="dxa"/>
              </w:tblCellMar>
            </w:tblPr>
            <w:tblGrid>
              <w:gridCol w:w="2865"/>
              <w:gridCol w:w="2865"/>
              <w:gridCol w:w="28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Techniques</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Benefits</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Limitations</w:t>
                  </w:r>
                </w:p>
              </w:tc>
            </w:tr>
            <w:tr>
              <w:tblPrEx>
                <w:jc w:val="left"/>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Jury of executive opinion</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Opinions come from executives in many different departments; quick; inexpensive</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Managers may lack background knowledge and experience to make meaningful predictions</w:t>
                  </w:r>
                </w:p>
              </w:tc>
            </w:tr>
            <w:tr>
              <w:tblPrEx>
                <w:jc w:val="left"/>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Delphi technique</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Group of experts may predict long-term events such as technological breakthroughs</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Time-consuming; expensive</w:t>
                  </w:r>
                </w:p>
              </w:tc>
            </w:tr>
            <w:tr>
              <w:tblPrEx>
                <w:jc w:val="left"/>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Sales force composite</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Salespeople have expert customer, product, and competitor knowledge; quick; inexpensive</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Inaccurate forecasts may result from low estimates of salespeople concerned about their influence on quotas</w:t>
                  </w:r>
                </w:p>
              </w:tc>
            </w:tr>
            <w:tr>
              <w:tblPrEx>
                <w:jc w:val="left"/>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Survey of buyer intentions</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Useful in predicting short-term and intermediate sales for firms that serve selected customers</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Intentions to buy may not result in actual purchases; time-consuming; expensive</w:t>
                  </w:r>
                </w:p>
              </w:tc>
            </w:tr>
          </w:tbl>
          <w:p>
            <w:pPr>
              <w:pStyle w:val="p"/>
              <w:shd w:val="clear" w:color="auto" w:fill="FFFFFF"/>
              <w:bidi w:val="0"/>
              <w:spacing w:before="0" w:beforeAutospacing="0" w:after="0" w:afterAutospacing="0"/>
              <w:jc w:val="left"/>
            </w:pP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287. 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often focus on tracking the satisfaction levels of their current customers. Marketers can gain valuable insights by tracking the dissatisfaction that led customers to abandon certain products for those of competitors. Studying the underlying causes of customer defections, even partial defections, can be useful for identifying problem areas that need attention.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288. </w:t>
            </w:r>
          </w:p>
          <w:tbl>
            <w:tblPr>
              <w:jc w:val="left"/>
              <w:tblBorders>
                <w:top w:val="nil"/>
                <w:left w:val="nil"/>
                <w:bottom w:val="nil"/>
                <w:right w:val="nil"/>
                <w:insideH w:val="nil"/>
                <w:insideV w:val="nil"/>
              </w:tblBorders>
              <w:tblCellMar>
                <w:top w:w="0" w:type="dxa"/>
                <w:left w:w="0" w:type="dxa"/>
                <w:bottom w:w="0" w:type="dxa"/>
                <w:right w:w="0" w:type="dxa"/>
              </w:tblCellMar>
            </w:tblPr>
            <w:tblGrid>
              <w:gridCol w:w="2865"/>
              <w:gridCol w:w="2865"/>
              <w:gridCol w:w="28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Techniques</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Benefits</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Limitations</w:t>
                  </w:r>
                </w:p>
              </w:tc>
            </w:tr>
            <w:tr>
              <w:tblPrEx>
                <w:jc w:val="left"/>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Test market</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Provides realistic information on actual purchases rather than on intent to buy</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Alerts competition to new-product plans; time- consuming; expensive</w:t>
                  </w:r>
                </w:p>
              </w:tc>
            </w:tr>
            <w:tr>
              <w:tblPrEx>
                <w:jc w:val="left"/>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Trend analysis</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Quick; inexpensive; effective with stable customer demand and environment</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Assumes the future will continue the past; ignores environmental changes</w:t>
                  </w:r>
                </w:p>
              </w:tc>
            </w:tr>
            <w:tr>
              <w:tblPrEx>
                <w:jc w:val="left"/>
                <w:tblCellMar>
                  <w:top w:w="0" w:type="dxa"/>
                  <w:left w:w="0" w:type="dxa"/>
                  <w:bottom w:w="0" w:type="dxa"/>
                  <w:right w:w="0" w:type="dxa"/>
                </w:tblCellMar>
              </w:tblPrEx>
              <w:trPr>
                <w:cantSplit w:val="0"/>
                <w:jc w:val="left"/>
              </w:trPr>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Exponential smoothing</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Same benefits as trend analysis, but emphasizes more recent data</w:t>
                  </w:r>
                </w:p>
              </w:tc>
              <w:tc>
                <w:tcPr>
                  <w:tcW w:w="283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Same limitations as trend analysis, but not as severe due to emphasis on recent data</w:t>
                  </w:r>
                </w:p>
              </w:tc>
            </w:tr>
          </w:tbl>
          <w:p>
            <w:pPr>
              <w:pStyle w:val="p"/>
              <w:shd w:val="clear" w:color="auto" w:fill="FFFFFF"/>
              <w:bidi w:val="0"/>
              <w:spacing w:before="0" w:beforeAutospacing="0" w:after="0" w:afterAutospacing="0"/>
              <w:jc w:val="left"/>
            </w:pP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8</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dc:title>
  <cp:revision>0</cp:revision>
</cp:coreProperties>
</file>