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Electrical, plumbing, construction, and farming companies are considered part of the trade industries.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early stages of B2B transactions, marketers believed that online trading was limited to only a few types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organizational marketers understand their customers’ organizational structures, policies, and purchasing systems.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B2B relationships tend to last longer than those in the consumer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The participants in international buying centres are generally easier to identify than those in domestic buying centres.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Locating and qualifying sources for business products may involve examining the provisions and programs of many different vendors.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JIT II inventory systems may require suppliers to have on-site representatives at their customers’ production facility.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New-task buying for businesses is comparable to the extended problem solving that takes place in consumer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The NAICS classification system provides a useful tool for segmenting B2B markets by customer type.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It is not uncommon for organizations in institutional markets to join cooperative associations to pool purchases in order to obtain quantity discounts.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Centralized purchasing units may contract with only a few suppliers to service multiple locations because they lack interest in long-term relationship building and place greater reliance on immediate results.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needs are so varied that businesses that sell to other businesses must be ready to customize products when necessary.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automobile assembly industry is concentrated in southwestern Ontario. Automotive parts manufacturers and suppliers have established sales offices and distribution centres in southwestern Ontario to service this industry. This shows that these businesses understand the importance of segmenting a customer based on demographics.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decisions in the B2B sectors are more complex and often include many levels of decision making.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B2B market, the practice of buying from suppliers that are also customers is called reverse reciprocity.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Some companies segment markets into categories such as small business, large business, consumers, educational institutions, and government. This is an example of end-use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End-use classification can help smaller marketers locate potential target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concentration of an industry has no effect on the location decisions of the industry’s suppliers.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w:t>
            </w:r>
            <w:r>
              <w:rPr>
                <w:rStyle w:val="DefaultParagraphFont"/>
                <w:rFonts w:ascii="Times New Roman" w:eastAsia="Times New Roman" w:hAnsi="Times New Roman" w:cs="Times New Roman"/>
                <w:b w:val="0"/>
                <w:bCs w:val="0"/>
                <w:i/>
                <w:iCs/>
                <w:smallCaps w:val="0"/>
                <w:color w:val="000000"/>
                <w:sz w:val="22"/>
                <w:szCs w:val="22"/>
                <w:bdr w:val="nil"/>
                <w:rtl w:val="0"/>
              </w:rPr>
              <w:t>reseller”</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often used to describe wholesalers and retailers that make up membership of the trade industries.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buying centre is a formal part of a firm’s organization structure.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the price of jet fuel rises, but airlines continue to purchase the same amount of fuel in order to meet operational needs. As a result, the demand for jet fuel is said to be inelastic.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As demand for air travel increases, the demand for commercial aircraft will also increase. This is an example of derived demand.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commercial market purchases products for use directly and indirectly in the manufacturing of other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A private exchange is a secure website at which a company and its suppliers share all types of data related to e-marketing, from product design through order delivery.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Maintaining a local presence, especially in Asian markets, is NOT advisable until the marketer’s organization has achieved a dominant share of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Since Home Depot markets to consumers </w:t>
            </w:r>
            <w:r>
              <w:rPr>
                <w:rStyle w:val="DefaultParagraphFont"/>
                <w:rFonts w:ascii="Times New Roman" w:eastAsia="Times New Roman" w:hAnsi="Times New Roman" w:cs="Times New Roman"/>
                <w:b w:val="0"/>
                <w:bCs w:val="0"/>
                <w:i/>
                <w:iCs/>
                <w:smallCaps w:val="0"/>
                <w:color w:val="000000"/>
                <w:sz w:val="22"/>
                <w:szCs w:val="22"/>
                <w:bdr w:val="nil"/>
                <w:rtl w:val="0"/>
              </w:rPr>
              <w:t>and</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business customers, the company would most likely use television and print media to reach both marketplaces.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Internet sales are B2B transactions.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B2B purchasing process, the user, the influencer, and the decider might all be the same individual.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four categories that define the business market are the commercial market, producers, institutions, and government agencies.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Lower-than-anticipated cost savings is one potential downside to offshoring.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ongoing evaluation of a supplier’s performance on such criteria as price, Electronic Data Interchange capability, delivery times, and attention to special requests is called vendor analysis.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With the implementation of the NAFTA accord, the NAICS system was developed to subdivide the business marketplace into detailed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Volatile demand means that even slight shifts or variations in the market can have an effect on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Even though Office Depot sells products directly to consumers, its major customers are other businesses. Therefore, Office Depot is considered part of the commercial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biggest distinction between B2B marketing and consumer marketing is the lack of advertising and visibility in the marketplace the business company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Due to the complexity of the buying process and potential need for technical assistance, the distribution channels in the B2B marketplace tend to be longer than those in the consumer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Extended problem-solving behaviour in the consumer market is the equivalent of a modified rebuy in the B2B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In respect to government purchases, while there is some variability between departments, purchasing procedures are largely determined by the dollar size of the individual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Influencers in the purchasing decision can be both internal and external to the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buyers basically purchase two categories of products: capital items and expense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Value analysis is a continuous process of evaluating the cost of doing business with a particular buying unit. Suppliers must ensure they are receiving adequate benefits from the time invested in a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B2B e-marketing refers to the use of the Internet for business transactions between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development and customer service support for computer software is rarely sent offshore due to language differences.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believes in “quality, service, and reliability” will have a better chance of experiencing straight rebuys from its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is an attractive option for business buying and selling as orders placed over the Internet contain fewer errors compared to handwritten ones.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commercial market consists of retailers and wholesalers that purchase finished goods primarily for resale to other businesses and to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primary purchasing need of an organization is meeting the demands of its own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To sell successfully in international markets, business marketers must consider buyers’ attitudes and cultural patterns within areas where they operate.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is intended to replace, not just enhance, personal selling and the traditional relationships between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 and offshoring can reduce a company’s ability to respond quickly to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buyers pose a challenge for marketers because of the diversity of their purchasing philosophies; B2B marketers must be flexible in order to meet the needs of the institutions.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can efficiently collaborate with vendors, partners, and customers through intranets.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A private exchange is also called c-business because of its relatively more collaborative nature.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Purchase decisions for capital items vary significantly from those of expense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The NAICS codes provide information about businesses that allows users to compare business sectors among the member nations of NAFTA.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markets tend to have more buyers and suppliers than are found in the consumer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purchase decisions begin when the recognition of problems, needs, or opportunities activates the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consumer demand for dishwashers increases, dishwasher manufacturers will buy more raw materials, components, and supplies as a result of the link between the consumer market and the industrial market. This linkage is called joint demand.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An effective strategy for organizational marketing is to group prospective customers according to type, such as manufacturers, service providers, and government agencies.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Members of the trade industries acquire goods and services primarily for use in production.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purchasing decision can move to a modified rebuy status with either the introduction of new products or poor performance by the original supplier.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Organizations such as hospitals, universities, and museums comprise the commercial segment of the business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Gatekeepers in the buying centre affect the buying decision by determining which individuals within the organization will be part of the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that sell products affected by derived demand can avoid the negative effects of downturns by diversifying the markets in which they sell their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is less important in business markets than in consumer markets because of the longer distribution channels involved.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and customer service are more important in business markets than in consumer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e-marketing activities are business-to-consumer transactions.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Virtual private networks are less expensive compared to leasing dedicated lines for information travelling over public communications media.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Web services require compatible hardware and software systems to exchange data over a network.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of B2B customers based on the stage of the relationship between the supplier and a particular customer is the part of segmentation called end-use application.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rebuy is to the business market what a routinized purchase is to the consumer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selling to organizational customers, sales representatives need to be able to interact effectively with employees of the various departments involved in the purchase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iCs/>
                <w:smallCaps w:val="0"/>
                <w:color w:val="000000"/>
                <w:sz w:val="22"/>
                <w:szCs w:val="22"/>
                <w:bdr w:val="nil"/>
                <w:rtl w:val="0"/>
              </w:rPr>
              <w:t>Merchandiser</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the common designation for a purchasing agent in wholesale and retail trades.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Business-to-business transactions typically involve more steps than consumer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Purchase decision making in B2B is more formal and professional than in the consumer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business purchases a new product that requires considerable effort on the decision maker’s part, it is called new-task buying.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The organizational buying process is more systematic, and thus involves fewer steps than the consumer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The trade industries include manufacturers, farmers, and other resource-producing industries.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deciding to purchase more energy-efficient machines in response to rising fuel prices illustrates the first step in the business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difference between capital and expense items is not only the size and length of use, but also the way the accounting department handles production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that sell to businesses in foreign markets must consider the possibility of variations in government regulations and cultural practices.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Global sourcing involves contracting to purchase goods and services from suppliers worldwide.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Cannondale purchases aluminum for use in its bicycle frames, the company is participating in the commercial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The government buys products under two basic types of contracts: fixed-price contracts and cost-reimbursement contracts.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Capital purchases are expended quickly, whereas expense items are more expensive and last longer.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If Product A is used primarily to manufacture Product B, then the demand for Product A is derived from the demand for Product B.</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its size, the government represents the largest segment of the B2B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MERX is a privately owned e-tendering service that is used by the federal government, but not by provincial governments.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India has become a major supplier of customer service labour, while China offers inexpensive manufacturing labour.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purchasing decisions tend to be standardized, resulting in the same procedures being used for both capital and expense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and interpersonal influences affect consumer purchasing decisions, not B2B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Reciprocal arrangements are common in industries in which products are homogeneous and prices are similar, such as the chemical, paint, rubber, and steel industries.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Restoring worn-out products to like-new condition is known as remanufacturing.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province of Prince Edward Island established a website where governmental departments could invite bids from participating suppliers for supplying goods and services. This is an example of e-procurement.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size is regarded as a demographic basis for segmenting business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buyers tend to purchase standardized products, unlike the consumer market in which customization is more prevalent.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vendors must consider local economic conditions, geographic characteristics, and legal restrictions in their assessment of marketing opportunities.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Segmenting businesses by purchasing categories is particularly beneficial when an organization allows decentralized buying.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is changing the buying process of many customers, including the federal government, making it less likely that suppliers will need to be geographically close to their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The B2B marketplace is significantly larger in sales dollars and volume of transactions than the consumer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Most of the purchasing for the Canadian federal government is done through the office of Public Works and Government Services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buying decisions are affected by many factors, including economic, political, regulatory, competitive, and technological conditions.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has given a new life to electronic data interchanges, which were once limited by operating system incompatibility?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services using open-source XML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open-source operating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 of secure virtual private networks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uniform OS programming practices.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the B2B market is segmented on the basis of product specifications issued by organizational buyers, what type of segmentation is it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profit-generating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benefits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engineering and design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found in e-commerce serving the business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portals that allow customers access to products and vendors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pages accessed using passwords provided by B2B 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auctions where business goods may be purchased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chat rooms dedicated to opinions of new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Who does much of the purchasing for the federal government of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City of Toronto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Works and Government Services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independent merchandisers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Who controls the information that enters the company’s buying centre?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influencer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gatekeeper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Cotton and polyester are used in the production of permanent press clothing. If the supply of cotton is reduced, there will be an immediate effect on the demand for polyester. What does this relationship represent?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 variability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adjustments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one type of buying centre role?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influencer, who supplies information to guide evaluation of alternatives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contractor, who has the formal authority to select a supplier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distributor, who controls the information that all buying centre members will review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technician, who presents technical requirements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Eagle Systems, an information technology company in Seattle, Washington has moved its customer service and accounting operations to Vancouver, British Columbia to take advantage of lower labour costs. Also, geographic closeness and similar cultural values added further advantages in choosing Vancouver for these operations.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nearshoring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inshoring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offshoring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sourcing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basis for market segmentation for a manufacturer that produces glass for microwave-oven doors, shower enclosures, and patio tabletops?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cost-plus considerations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benefits offered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design factors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step in the organizational buying process would involve procedures that measure characteristics such as a supplier’s reliability, price, and order accuracy?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searching for potential sources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analyzing proposals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recognizing a need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proposals and selecting suppliers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A car tire supplier is noticing a five percent increase in sales in tires it sells to car manufacturers.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volatile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 variability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system for grouping businesses that grew out of the North American Free Trade Agreement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Standard Industrial Classification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Industrial Data Recording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Standard Industrial Census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North American Industry Classification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unique purchase situation in the business market called that requires considerable effort on the decision maker’s part?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modified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new-task 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selective rebuy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institution segment of a B2B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often involves rigid purchasing procedures.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business services to the other members of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tends to have greater financial resources than industrial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accountable to their clients and shareholders.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type of organizations would NOT ordinarily be considered a part of the institutional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libraries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department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educational foundations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churches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Geeta works in distribution management at a winery and has formal authority to select a bottle supplier, although many people have provided her with input regarding the decision. What role does Geeta play in the buying centre?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influencer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gatekeeper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 challenge ordinarily encountered in marketing to government entities?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handling retail sales contracts using credit cards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fixed-price contracts based on a bid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cost-reimbursement contracts providing for allowable costs and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standing offer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Adam, a purchasing agent for the Canadian Heart Association, has made a list of suppliers that may be considered for payroll services. What step in the organizational buying process is Adam currently 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recognizing a problem or opportunity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the characteristics and quantity of the needed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describing the characteristics of the needed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searching for and qualifying potential sources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buying situation in which business purchasers are willing to re-evaluate their available options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modified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new-task 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routinized response behaviour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business buying situation in which a company buys component parts never before purchased?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complex rebuying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new-task 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technical buying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modified rebuying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Abel Building Solutions, a steel manufacturing company that supplies steel to various construction companies, segments its customers based on the number of employees in the company and the sales revenue generated by it. This strategy is used by Abel to develop specific marketing plans for their customers. What type of segmentation is Abel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provided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 specifications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Reciprocity has been most common in industries featuring what type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products with different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diverse products with different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diverse products with similar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products with similar prices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turning to outsiders to provide goods and services that were formerly produced or handled internally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supplier 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supply-chain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external buying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often the cause when business purchasers shift from straight rebuy to modified rebuy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change in the accelerator principle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routine buying format being outdated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corporate expansion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deterioration in supplier service or delivery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company’s buying centre encompass?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representative from each department within an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gatekeeper and a 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everyone who is involved in any aspect of the buying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top-notch buying department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the government segment of the B2B market most commonly buy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resell to the public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provide public benefits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acquire customized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use domestic sources only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How are institutional markets characterized?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similar buying practices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widely diverse buying practices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few group purchasing arrangements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little negotiation to secure volume discounts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drawback of outsourcing</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lower-than-anticipated cost savings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concerns over proprietary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poor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higher risk of losing touch with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TecMag is a technology firm that builds computer systems and other related components. TecMag sources its raw materials from various manufacturing firms and is looking for a website that can help in effectively placing orders with the manufacturers online, and also in tracking the order. Which type of website can help TecMag accomplish this task efficiently?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intranet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segmentation are customer relationship management systems most useful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type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category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outsourcing often chosen as an alternative to making goods in-house or providing in-house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solves customer pressure for firms to diversify 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guarantees that the highest-quality product will be produced.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solves security problems when proprietary technology is involved.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allows firms to concentrate their resources on their core businesses.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market has the primary motivation of providing some form of public benefit when making a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industries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international buying centres?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tend to be larger.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the same as domestic buying centres.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easier to identify who fills each buying centre role.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role of gatekeeper does not exist.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used to describe a Web-based system that enables all types of organizations to improve the efficiency of their bidding and purchasing processes.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data interchange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extranet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e-procurement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B2B marketplace, what type of segmentation is based on the precise way in which the business will use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situation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type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characteristics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ongoing evaluation of a supplier’s performance in categories such as price, Electronic Data Interchange capability, delivery times, and attention to special requests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product-substitution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redesign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costs–benefits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buying centre concept explains how groups of people participate informally in business purchase decisions. What else does the buying centre concept explain?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methods to break through group perceptions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roles group members play in making the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formation dynamics of new groups of decision makers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way family units operate as buying centres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most businesses expect when they enter the marketplace to buy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enjoy a high level of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locate vendors through the Yellow Pages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find standard items that will fill their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make quick purchasing decisions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the trade industries consist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wholesalers and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farmers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 commonly used basis for segmenting the business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educational attainments of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type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demographics using the size of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end-use application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B2B E-marketing?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7"/>
              <w:gridCol w:w="80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cannot be used to provide detailed product descriptions.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can help slash order-processing expenses.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minor part of the e-business activity and typically involves less steps compared to consumer purchases.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not a very attractive option for buying and selling as more errors occur when orders are placed over the Internet.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Once a search for suppliers is completed and the company makes the suppliers aware of its needs, what will the company do next?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evaluate proposals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notify the distribution channels of the new product introduction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acquire and analyze proposals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 an order routine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final step in the business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selecting an order routine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obtaining feedback and evaluating performance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proposals and selecting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acquiring and analyzing proposals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marketing strategies designed to reach consumers differ from strategies designed to reach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expect a higher level of customer service than do businesses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respond better to advertising than do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act in groups but business buyers act alone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buying often involves more technical issues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employee participating in when he/she recognizes that the use of a new product can potentially improve the company’s market performance?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need or opportunity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identification of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word-of-mouth exploration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The Fairchild Company decides to defer purchasing new production equipment for its factory due to slowing economic activity. What type of factor has influenced the company’s buying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product-specific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interpersonal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TechnoMarket, a retailer of consumer electronics, has its branches worldwide in around 25 countries. The company is looking for a website that will allow it to communicate with its employees worldwide. The website should also enable the employees to access details regarding the new products, their functionality, and their availability in the store. Which of the following will best suit this purpose?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extranet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intranet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largest segment of the business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industries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 organizations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markets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Zardo Inc. divides its customers into the following categories: small business, large business, government, and not-for-profit institutions. Which type of segmentation is Zardo practising?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type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category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unions generally view outsourcing?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threat to union jobs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bargaining tool for higher wages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good idea to stay competitive and preserve jobs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means of saving money and putting the savings into wages and benefits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Adecco systems has a website service that allows the company to interact with its suppliers and share all types of data related to e-marketing. What can this innovative website can considered?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function performed by the gatekeeper in the company buying centre?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supply information to guide evaluation of alternatives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select a supplier and implement the procedures for securing the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choose which goods and services will actually be bought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control the information that all buying centre members will review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question would NOT likely be considered when deciding whether to manufacture needed parts and equipment in-house?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 we have the needed capability to manufacture this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 someone else do this job better than we can?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 someone else do this work cheaper than we can?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 we create new distribution systems by manufacturing this equipment?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firm undertakes systems integration and designates a major trade industry supplier as the systems integrator, what is that supplier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captain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coordinator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division leader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supply-chain manager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important product factor in the buying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replacement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operating and maintenance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demand for product A stays constant regardless of the increase or decrease in demand for product B, what kind of demand is product A experiencing?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volatile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is used to describe secure networks used for e-marketing and accessible through a firm’s website by external customers, suppliers, or other authorized users for purposes of collaboration?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cybernets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extranets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intranets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ethernets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Delhaise, a leading service provider in hospitality industry, segments its business clients based on the services required by them, in order to meet their specific requirements. They modify their services based on the needs of the clients. Which segmentation approach is being employed by Delhaise?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A business purchaser accepts the terms of sale of an item that has performed satisfactorily in the past and requires no new information to decide to purchase it again. What kind of buying situation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modified rebuy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In a business buying centre situation, who are the people that sometimes initially request the product, utilize the purchased product, and may assist in developing the product specifications?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influencers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gatekeepers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Dell Computer purchases parts and resources for its computers from suppliers worldwide. What is this practice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 demand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contributes to the need for more steps in the organizational buying process than the consumer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limited number of suppliers in the B2B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integrating the responsibilities of the wholesalers or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interpersonal and environmental influences not seen in consumer buying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purchasing introduces new complexities that do not affect consumers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the challenge of identifying participants in international buying centres, compared to domestic buying centres?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quite easier to identify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slightly easier to identify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same level of difficulty to identify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difficult to identify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A rail service company has a special “2 for 1 seat sale” and requires an additional 100 railcars to meet the forecasted demand in the next 10 months. After the 10 months, demand is anticipated to fall to previous levels. Which option is the company most likely choose?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 the product in-house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the product from an outside vendor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leasing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A private exchange is a secure website used by companies. What is the purpose of a private exchange?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 the efficiency of their bidding and purchasing processes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share all types of data related to e-marketing with its 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give financial information to its investors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share information with the employees in different locations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step in the business buying process involves establishing specifications for a required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recognizing a need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describing product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qualifying potential vendors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selecting an order routine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demand for computer microprocessor chips is based on the demand for personal computers.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volatile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 variability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practice of buying from suppliers that are also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modified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rebuy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reciprocity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name of the component of the business market that consists of individuals and firms that acquire goods and services to be used, directly or indirectly, in producing other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wholesaling and 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commercial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institution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many institutions choose to do in order to receive quantity discounts on needed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products they do not need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put off purchases for as long as possible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 cooperative associations to pool purchases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rely on their independence and future growth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 characteristic that distinguishes B2B markets from consumer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markets are more geographically concentrated.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people exert influence on the organizational buying decision.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organizational market tends to have a greater number of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Organizations often engage in multiple sourcing and vendor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business market compared to the consumer market</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Customization tends to be less.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Negotiations are shorter.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channels are shorter.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 are less enduring.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Texas Instruments produces electronic chips used in a variety of devices, from cell phones to hand calculators. The specifications of the chips change depending on the final product in which they are utilized. How is Texas Instruments most likely to segment its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category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characteristics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ACME Inc., a small and growing computer animation business, requires laptops for 10 new employees. Which option is the company most likely to choose?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manufacturing the product in-house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purchasing the product from an outside vendor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leasing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included in the four segments of the B2B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entertainment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industries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delivery reduces inventories to absolute minimum levels and requires vendors to deliver the items as they are needed in the production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in-real-time (IRT) delivery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just-in-time (JIT) delivery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on-time (OT) delivery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next-time-in (NTI) delivery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purchasing process for business products differ from the purchasing process for consumer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channels for business products are significantly longer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relationships for business products tend to be short term and transaction 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plays a much larger role in business product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service plays a smaller role in the distribution of business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46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merchandisers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industries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remanufacturing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nearshoring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 application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sourcing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 demand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analysis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gatekeeper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market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reciprocity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vendor analysis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advisor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modified rebuy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characteristics-based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influencers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customer-based segmentation</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largest segment of the business market that includes all individuals and firms that acquire products to support the production of other goods and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is a segment of organizational market that consists of retailers and wholesalers who purchase products for resale to others.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dividing a B2B market into groups on the basis of their size, sales revenues, or number of employees.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dividing a B2B market into homogeneous groups based on buyers’ products specifications.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dividing a B2B market based on how a business purchaser will use a product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practice of purchasing goods and services from suppliers worldwide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results when the demand for a product depends on the demand for another product used in combination with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If the demand for a product remains constant, regardless of the change in price, then the product is said to exhibit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practice of moving jobs to vendors in countries close to the business’s home country is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use of outside vendors to produce goods and services that were formerly produced in-house.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are trade sector buyers who secure needed products at the best possible prices.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trade industry vendor who develops a comprehensive procurement plan for a retail buyer.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occurs when a purchaser is willing to reevaluate available options for repurchasing a good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practice of buying from suppliers who are also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systematic study of the components of a purchase to determine the most cost-effective approach.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assessment of supplier performance in categories such as price, back orders, timely delivery, and attention to special requests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 who controls the information that all members of a buying center will review is referred to as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is used to refer to the technical staff such as engineers who affect the buying decision by supplying information to guide evaluation of alternatives or by setting buying specifications.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buying center participant who has the formal authority to select a supplier and to implement the procedures for securing a good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efforts to restore older products to like-new condition.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Just-in-time (JIT) inventory practices are effective in boosting efficiency and cutting the cost of holding large inventories. As a result of the widespread use of this process, what changes has the B2B marketplace experienced?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value analysis and vendor analysis.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make, buy, or lease decision for industrial organizations.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List four characteristics that differentiate the B2B market from the consumer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outsourcing? Why do firms outsource production, and what are some potential drawbacks of outsourcing?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unique challenges of selling to government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NAICS?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demand characteristics that distinguish business markets from consumer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distinguishes the business buying process from the consumer buying process? What do B2B marketers need to understand about organizational buying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role of a professional buyer?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five roles that buying centre participants contribute to the organizational purchasing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four categories of business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price, what other factors are important in the final purchasing decision?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factors influence business buying decisions?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major approaches to segmenting the organizational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some of the differences between B2B marketing and consumer product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a firm sells similar products to different types of organizational customers. Which type of segmentation would be MOST suitable?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three organizational buying situations. How do they correlate to the purchasing decisions of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B2B marketing. How does it compare to the consumer marketplace in terms of size and transaction volume?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eight stages of the buying process for businesses.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difference between offshoring and nearshoring? Discuss some offshoring trends occurring in the global marketplace today.</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a. Reduction in the number of suppliers used by companies practising JIT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Supplier representatives working onsite to facilitate the JIT process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Increased use of Electonic Data Interchange and private web portals that suppliers and customers can access to facilitate the JIT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Value analysis is the evaluation of product attributes, and vector analysis is the evaluation of the customer-supplier relationship. Value analysis is the systematic study of the components of a purchase to determine the most cost-effective approach. Vendor analysis is an assessment of supplier performance in areas such as price, product quality, back orders, timely delivery, and attention to special requests.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must decide the best way to acquire a product for use. They evaluate the options of making it themselves, purchasing it, or leasing it. In deciding whether or not to make the product, organizations must decide if they have the capability to make it efficiently and if it makes good use of company resources to commit the necessary equipment, staff, and supplies to producing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leasing decision is another alternative to buying a product and allows organizations the flexibility to upgrade or lease on an “as-needed” basis, while allowing organizations financial flexibility by spreading out costs, instead of purchasing products and paying out larger lump sums. Purchasing is usually cheaper than leasing and may have some accounting advantages.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four major differences between the B2B and consumer markets: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The B2B market is more concentrated geographically (though the Internet is reducing that concentration somewhat).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business market features fewer buyers.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purchase decision process is more complicated and involves more steps in the B2B mark</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Buyer-seller relationships are more complicated and require superior communications among organizations’ personnel.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 is the use of outside vendors to produce goods and services formerly produced in-house. Outsourcing is on the rise because firms need to reduce costs to remain competitive, and outsourcing allows firms to concentrate resources of core businesses. Outsourcing can be a smart strategy if a company can find a vendor that provides high-quality products at a lower cost.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On the other hand, the cost savings from outsourcing have been less than expected in many cases. Moreover, there are security concerns involving proprietary technology. Outsourcing may also reduce a company’s ability to respond quickly to marketplace changes and cause a company to lose touch with customers. Finally, outsourcing can have a negative impact on employee morale and the company’s relationship with unions.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Government purchases usually involve dozens of interested parties who specify, legislate, evaluate, or use the products or services being purchased, but need not be government employees themselves.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Contract guidelines make selling to the government more bureaucratic. Bids are required to obtain contracts. Contracts are generally either fixed-price (firm price is established before the contract is awarded) or cost-reimbursement (vendor is reimbursed for allowable costs incurred while fulfilling contract terms).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The NAICS (North American Industrial Classification System) is used by NAFTA countries to categorize the business marketplace into detailed market segments. The NAICS is a six-digit classification system that not only allows uniform identification among countries, but also provides a flexible sixth digit that each country can use to track its own business activity. Additionally, new industries have been added to the identification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5"/>
              <w:gridCol w:w="8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Derived demand: The linkage between demand for consumer products and the impact on demand for business products (business product demand is derived from consumer product demand).</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Volatile demand: Derived demand in the business market creates large shifts in demand for business products associated with smaller changes in consumer demand; the disproportionate nature of the change is known as the accelerator principle.</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Joint demand: Demand for one industrial product moves jointly with demand for another industrial product that is necessary for use of the first item.</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Inelastic demand: The fact that demand in an industry stays relatively constant and does not change significantly, even in the face of increasing supply costs.  </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e.</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adjustments and changes in inventory policies: Impact business demand. The just-in-time inventory system and its developments have moved the risk in manufacturing up the channel of distribution, affecting the relationship between customers and suppliers profoundly.</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business buying process is more complex than the consumer decision process. Business buying takes place within a formal organization’s budget, cost, and profit considerations. Furthermore, B2B and institutional buying decisions usually involve many people with complex interactions among individual and organizational goals. To understand organizational buying behaviour, business marketers need to know factors regarding the influence on the purchase decision process, the stages in the organizational buying model, types of business buying decisions, and techniques for purchase decision analysis.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Many large organizations attempt to make their purchases through systematic procedures by employing professional buyers. In the trade industries, these buyers, often referred to as merchandisers, are responsible for securing needed products at the best possible prices. A firm’s purchasing or merchandising unit devotes all of its time and effort in determining needs, locating and evaluating alternative suppliers, and making purchase decisions.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 Users are the people who will actually use the purchased product or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Gatekeepers are those who control the information to be reviewed by other buying centre members. They may choose to allow information in or keep it out.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Influencers are the buying centre members who affect the group decision by supplying information for the evaluation of alternatives or by setting specifications.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Deciders are those who actually make the buying decision, even though they may not have the formal authority to perform the buying transaction.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Buyers have the formal authority to choose the supplier and implement the buying procedures to obtain the product or service.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Commercial market—individuals and firms that acquire goods to be used directly or indirectly in producing other goods and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Trade industries—retailers and wholesalers that purchase goods for resale to others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Government organizations—all levels (as well as foreign), that purchase a wide variety of items for use in providing public benefits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Institutions—hospitals, universities, museums, and other not-for-profit groups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Pricing, although important, is not the only variable that purchasers consider. Other terms of sale, such as delivery, payment options, quantity discounts, and availability are also important. Technical support and installation needs can be critical determinants of the final sale. Relationship factors, including trust, reliability, and history of product quality have a significant impact on which supplier will be chosen.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B2B buying decisions react to various influences, some external to the firm and others related to internal structure and personnel. In addition to product-specific factors such as price, installation, operating costs, and vendor services, companies must consider broader environmental, organizational, and interpersonal influences.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four MOST commonly used approaches to segmenting the organizational market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Demographic segmentation: Grouping potential customers based on location (country, region, province, city) or organization size (sales, number of employees, number of locations).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Segmentation by customer type: Dividing the market based on whether customers are manufacturers, service providers, government agencies, or members of the trade industries, or on the basis of their industrial classification (NAICS). This may be done according to buyers’ product specifications. In such cases, it is called customer-based segmentation. This is often used in the business market because business users tend to have more precise product specifications than ultimate consumers.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End-use application segmentation: Segmentation based on the precise way in which the industrial purchaser will use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Segmenting by purchasing situation: The market is broken down on the basis of how firms structure their purchasing functions or, alternatively, on the basis of the buying situation for a specific purchase.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 Consumer purchase decisions are usually made by one person. Organizational purchases often take longer, have more decision makers involved, and can follow rigid purchasing procedures.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Business products tend to be more technical and require a higher level of customer service than consumer products. They may also have to conform to strict specifications.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Businesses often require non-standard products for which prices and terms must be negotiated. Consumers usually purchase “off the shelf.”</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Organizations usually buy in larger quantities than consumers. Consumer product companies tend to advertise more, especially on television and in print media. Businesses use trade publications, conventions, and peer organizations to advertise.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Business channels are usually short and direct due to the quantities and complexity of the products involved. Consumer channels tend to be longer but less technical.</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Business buyers expect their relationship with a vendor to be long term and involve a great deal of customer service. The same is not always true of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segmentation divides a B2B market into homogeneous groups based on product specifications for each buyer. This type of segmentation would probably make the most sense for a firm that sells similar products to a variety of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purchasing situations ordinarily found in the organizational market include: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rebuy: A recurring purchase decision in which an item has performed satisfactorily and is repurchased by a customer without much analysis; this behaviour is similar to routinized buying in the consumer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Modified rebuy: A situation in which purchasers are willing to re-evaluate their available options; consumers have a similar process called limited problem solving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New-task buying: First-time or unique purchase situations that require considerable effort on the decision maker’s part; this process closely resembles extended problem solving in the consumer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B2B is defined as business-to-business marketing and describes a marketplace that dwarfs the consumer marketplace in terms of dollar sales and transaction volume. B2B marketing involves the sale and purchase of products used directly or indirectly in the manufacture of other products for resale, or for use in providing services to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 Anticipate or recognize a problem/need/opportunity and a general solution.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Determine the characteristics and quality of the needed good or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Describe the characteristics and quantity of the needed good or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Search for and qualify potential sources.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Acquire and analyze proposals.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Evaluate proposals and select supplier(s).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Select an order routine.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h. Obtain feedback and evaluate performance.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Offshoring is the movement of domestic jobs to lower-cost overseas locations. Nearshoring is a form of offshoring in which the jobs are moved to geographic locations as close to the domestic market as possible. Trends in offshoring include the transfer of development of software, financial services, and customer services to India. Manufacturing operations are sent to China, a country that wishes to expand into some areas now held by Indians. Eastern Europe offers a labour source for many European countries, and American firms are also recognizing the educated and talented labour pool in eastern Europe.</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6</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cp:revision>0</cp:revision>
</cp:coreProperties>
</file>