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 creates a buzz that carries the marketing message from one user to the next until it becomes viral.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select monitoring tools based on the needs of their own firms.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The highly variable cost of a website includes not only development expenses but also the cost of placing the site on a Web server, maintaining and updating it, and promoting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private key in the Secure Sockets Layer (SSL) technology is used to encrypt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 seeks to control the content and message received by the audience.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Cookies and spyware are software used for protecting a website by encrypting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step to be taken in developing a Web presence for a company is to determine the domain name for the website.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conversion rate is a basic measurement of the percentage of visitors to a website who make purchases at the 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pricing is one of the main reasons consumers prefer to shop online than from a brick-and-mortar store.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Online marketing refers to marketing activities that connect buyers and sellers electronically through interactive computer systems.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Experts recommend that marketers refrain from scheduling content more than a week away in order to avoid confusion that might arise owing to shifts in consumer responses.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The overview of a social media marketing plan describes the overall market conditions and the firm’s current position in social media.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Making a list of keywords and using those keywords throughout the social media campaign can help marketers to guide users to the right place on the media platform.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A blogging site is a social media platform where users post news items and hold conversations on specified topics.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In interactive marketing, the customer controls the amount and type of information received from a marketer.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Communities created by social media help steer consumers toward new brands and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An understanding of a company’s brand is neither imperative nor central to the task of managing a social media marketing campaign.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Television commercials are much more effective in specifically targeting interested consumers than social media efforts.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Amazon.ca maintains a record of each customer’s purchases and makes recommendations based on purchase behaviour whenever the customer logs in for the next purchase. This is an example of the interactive marketing capability of e-business.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Every social network has its own search engine, which allows users to search for topics that interest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Noah Bennett works for a technology company and is responsible for creating the content of the social media marketing campaign. He also informs the public about topics such as product releases. Noah is a social media developer.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Phishing is the voice equivalent of vishing.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MacRumors.com, a website that aggregates Mac and Apple related news, rumours, and reports, can be regarded as a blogging site as it allows users to post all the news related to a specific group of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content programmer of a social news site decides which news postings get the most prominent display on the 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Newsgroups are commercial versions of Internet forums.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precludes electronic communication.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determining the target audience for a particular social media marketing campaign, marketers not only pinpoint the products which will best serve the group, but also determine the social media that will be effective in delivering the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An online community manager is the primary decision maker who runs the firm’s social media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Spam filters help Internet users to automatically eliminate junk email from their inboxes.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Web advertising has become more attractive in recent times due to a rise in click-through rates.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United States has the highest number of Internet users in the World.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communication function of the Internet can be used by marketers to advance their organizational objectives.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The rules of engagement for social media mainly focus on making the exchange between marketers and their targeted audience overly positive for the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helps marketers to connect with influencers.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often use blog postings to educate consumers and business customers about new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Firewalls used by companies to prevent unauthorized users from tapping into private corporate data are impenetrable.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 allows retailers and vendors to exchange vital information, improving the overall functioning of supply and distribution.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Sports celebrities and actors use social media marketing to create a positive public image.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use reach and frequency as variables to calculate the return on investment of their social media marketing initiatives.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Protection of consumer privacy is a major ethical issue faced by social media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 is an integral component of e-business.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developing strategies of the campaign, marketers focus on specific tactics such as recruiting influencers, setting up contests, or offering coupons and discounts.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If a website is rated high based on its engagement, it implies that a large number of visitors purchase products from that website.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Most online shoppers who start with search engines do so because these provide the greatest amount of information about products and companies.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Phishing involves the use of authentic-looking email or pop-up messages to get unsuspecting victims to reveal personal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The basis for social media is conversation.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Connotea is a social media platform aimed primarily at scientists and clinicians, where users can post news items and links to outside articles, then vote on which postings get the most prominent display. Connotea is an example of an online forum.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Internet advertising includes banner ads, pop-up ads, and links listed with major search engines.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Some of the most significant challenges facing e-business today involve the security of online monetary transactions and the protection of consumer privacy.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making content decisions and designing the site, the next step in the process of developing a website is connecting to the Internet by placing the required computer files on a server.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Blogs have created interest among marketers as they can be effective at quickly forming public opinion.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direct some parts of their social media marketing efforts toward trust building in order to facilitate the two-way conversation between the company and the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typically shun blogs that focus on new-technology products because they require technological authenticity to generate positive marketing outcomes.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Some Web pages display counters that measure the number of visits. These counters can also measure the amount of time users spend on those sites.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An effective social media marketing campaign should contain good keywords that the targeted audience are most likely to search for when looking for information about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 can lead to copyright disputes when a site hosts content to which someone else holds the rights.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Adrian works with the marketing team of an automobile company. He oversees the look and feel of the online communities, which the company uses to market its products. His role is similar to that of a social media designer.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Increased capability of smart phones has boosted online retail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The audience’s trust is essential for the success of social media marketing efforts.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the best strategies for social media marketing requires a thorough understanding of the target audience.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efforts customize marketers’ approach to targeted audiences more than many types of traditional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 can significantly reduce the costs of reaching a wide audience for small businesses.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The goal of content marketing is to drive the target audience toward a desired 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Bots are programs that aid online consumers in comparison shopping.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Encryption is the process of encoding data for security purposes.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Consumers’ online shopping experiences have been steadily improving in quality and convenience due to the efforts of the retailers.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efforts aimed at creating brand awareness will have a broader target audience compared to those aimed at strengthening relationships with existing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CafeMom is a website that provides a platform for mothers and mothers-to-be to interact with each other. The website also provides information on various topics such as parenting dilemmas, baby care, and green living. CafeMom can be regarded as a social networking 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DailyHub is a popular website that allows users to post reviews and news items on the latest electronic gadgets in the market. DailyHub is an example of a social news 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generally view the goal of social media marketing as developing a conversation with potential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“societal marketing” refers to online retail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benefits of digital marketing is the ability to reach anyone connected to the Internet anywhere in the world.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QR codes can be scanned only with the help of a dedicated QR code reader.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majority of the online sales are through mobile retail.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Comment Sniper helps companies to monitor the comments on their products and also the discussions on online forums. Comment Sniper is an example of a social media analytics tool.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can use its advertising cost, site traffic, and conversion rate data to find out the cost to win each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A firewall is an electronic barrier between a company’s internal network and the Internet that limits access into and out of the network.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The executive summary of a social media marketing plan is said to be effective when it gives compelling reasons as to why the plan should be adopted.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forums are a source of information exchange and can take the form of a bulletin board, a classified ad directory, or a library of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Effective social media marketing requires setting goals and developing strategies to reach a target audience.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Campalyst is an example of a social media analytics tool as it tracks followers from a like or a tweet on a social network to a purchase on the company’s website. It can also be used to measure the impact of a campaign or hashtag.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Products that require demonstration or trial are better sold in person than through company’s marketing websites.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Event tickets, computers, and peripherals top the list of top products sold online.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can improve their positioning on the search list of search engines by paying a particular fee.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It is more challenging for companies to defend against insiders stealing classified information than the attacks that come from outside organizations.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The goals of a social media marketing plan have to be flexible for marketers to be able to adapt to the changing conditions in the marketing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majority of online consumers use social media to make purchase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Online marketing differs from digital marketing as online marketing encompasses digital technologies that do not involve computers.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A person who manages external engagement with customers in social media channels is called a social media developer.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A women’s fashion brand allowing its customers to mix and match the clothes and accessories on their website before placing an order is an example of a business offering personalized service to their online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People who want to learn about a product and its features in detail are more likely to search out this information on Twitter, while those interested in a promotional event are more likely to follow Facebook.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e-tailing refers to online retail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 refers to the ability to provide a product at the exact time needed.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For many companies, revenue is not a major website objective.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Internet penetration refers to the percentage of a region’s population who use the Internet.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step in creating a social media marketing plan is to write an executive summary.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most often use a single social media platform to reach their target audience.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Microblogging allows people to communicate extensively through lengthy blog postings.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All companies follow a standard format for social media marketing plans.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Directing consumers to a specific landing page for a marketing campaign, rather than the company’s home page first, helps potential consumers to participate in a conversation with the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The target audience for a social media marketing campaign depends on the goal of the marketing effort.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Setting clear goals helps everyone involved in the marketing campaign to aim their efforts in the right direction.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The application of electronic tools, such as email, IM, and blogs, to contemporary marketing has the potential to greatly reduce costs and increase customer satisfaction by increasing the speed and efficiency of marketing interactions.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The public key in the Secure Sockets Layer (SSL) technology is used to decipher encrypted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bots has made shopping easier, as it can search hundreds of websites for information on products that meet certain criteria set by the customer.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Well-written social media policies of a firm are consistent with its organizational culture and values.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Although developing a commercial website with interactive features can cost as little as $30, putting it online can cost tens of thousands of dollars a month for a spot on the server of a Web host.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A majority of firms measure the success of their social media marketing plan in terms of their social media presence.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If consumers search for information about a product online and then buy it from a brick-and-mortar store, it is known as reverse logistics.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E-business is the most popular Web function, followed by communication.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 content focuses on its audience rather than promoting the company outright.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Bon Appétit! is a website that contains recipes written by Elise Bauer. In the website, Bauer also writes various articles regarding simple cooking methods. Bon Appétit! can be regarded as an online forum.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A person who oversees the social media analytics function in a firm’s social media campaign is responsible for measuring the results of the marketing effort.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Every social media channel has an intended use by its community.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strip messages placed in high-visibility areas of frequently visited websites?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pop-up ads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banner ads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interstitial ads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engagement ads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popular web function?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e-business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entertainment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research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type of social media platform allows their users to create an online profile of biographical data, including photos and information such as employment, education, and relationship status, and to invite friends to join their circle?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microblogs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Once marketers answer the question of who they are trying to reach by targeting their audience, what is the second vital question in social media marketing that they ask?</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goal of the campaign?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do we engage the audience in a conversation?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do we identify the needs or wants of our potential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do we create content with the firm’s goals and strategies in mind?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Jason’s Foods, an organic food products manufacturer, is planning to market its products through social media sites. The marketing team plans to use messages that focus on the health benefits of organic foods in order to generate greater awareness about its products and engage its target audience in the conversation. In doing so, what would the marketing team of Jason’s Foods be engaging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monitoring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content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behavioural targeting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bookmarking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software would Aaron Corporation, an insurance firm, use to protect its client’s personal information such as their dates of birth from hackers?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spyware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shopbot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Webtrends analytics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firewall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a company website that sells products to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kiosk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 website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community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storefront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Stinson’s, a chain of luxury department stores, uses a unique two-dimensional code on pamphlets and brochures that can be read by mobile phones with cameras. These codes provide detailed information regarding the products available in the store along with their prices. What is Stinson’s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fact tags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QR codes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job seekers use social media to improve their job prospects in the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0"/>
              <w:gridCol w:w="80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being active on most of the social media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including friends and family on their LinkedIn network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accepting all LinkedIn requests in order to widen their network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being proactive on LinkedIn and connecting with people who work for companies of interest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strategic process of creating, distributing, promoting, and pricing goods and services to a target market over the Internet or through digital tools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trading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digital servicing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 economics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social media platform gives users a place to save, organize, or manage links to websites or other Internet resources?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major ethical issue faced by social media marketers during their marketing campaigns?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copyright infringement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privacy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lack of funding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contractual concerns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combination of hardware and software do companies install to prevent intrusions and keep unauthorized Web users from tapping into private corporate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8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firewalls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shopbots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cookies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podcasts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software used by online companies to automatically collect data from Internet browsers in order to track their customers’ shopping and viewing habits?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cookies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embedded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main reason why consumers rely on communities created by social media for their buying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9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gather relevant information about the functional strategies of companies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gather relevant insights about the fluctuation in stock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conduct research and share 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build partnerships with companies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Josh is interested in mountain biking and regularly visits a specialized online service that provides information on various topics related to mountain biking. What is Josh most likely to be visiting?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corporate website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podcast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bulletin board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storefront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job title of the primary decision maker who runs a firm’s social media program?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content manager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community manager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strategist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designer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the content for a social media marketing campaign said to be effective?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7"/>
              <w:gridCol w:w="80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focuses on promoting the company outright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contains detailed information about competing product offerings in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has a strong brand focus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when it presents the SMM effort as a one-way conversation, much like traditional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method of digital marketing helps reach consumers by enabling the coordination of all promotional activities to produce a unified, customer-focused promotional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part of a social media marketing plan examines and evaluates the competitors’ presences in social media, including the platforms and tools they select and their overall effectiveness?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executive summary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overview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body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team at Redline’s, a popular men’s clothing brand, has been asked to prepare a synopsis of the overall market condition, including the current position of the firm on social media. In what part of the marketing plan is the marketing team most likely to document its findings?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overview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analysis section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body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executive summary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Keith, a marketer for Olympus cameras, pays a search engine to have Olympus products show up among the top three results whenever a computer user runs a search for digital cameras. What type of marketing is Keith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Fred Wilson, a journalist, has a vast knowledge of electronic gadgets. His reviews of these products are highly regarded and trusted by others. What can Fred Wilson be regarded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influencer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laggard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innovator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relationship manager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Seth reads an online tour journal by his favourite musician. With the help of this journal, fans can post comments or occasionally ask questions to the musician. What is this online journal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bulletin board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newsgroup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click-through rate measure?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6"/>
              <w:gridCol w:w="805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number of clicks performed by an average user when searching for information through a search engine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number of ads served up to a user on a search engine per query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percentage of people presented with a banner ad who click on 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number of Web pages viewed by a user after clicking through an ad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a free or paid software download that links users to a wide range of goods and services, media and text content, social media platforms, search engines, and the like?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QR code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analytics tool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a high-tech scam that uses authentic-looking email or pop-up messages to get unsuspecting victims to reveal personal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phishing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harvesting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shoulder surfing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measures the effectiveness of the website based on the percentage of website visitors making purchases through the 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2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click-through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awareness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conversion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engagement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Lehmann Systems engaging in when they provide a space on its website for users to provide feedback on products and suggest ideas for improvement?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welfare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Travel Time is an online site that assists customers in making advance bookings and notifies them immediately about any reduction in airfares. What type of marketing strategy is Travel Time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real time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job title of the person who oversees all of the company’s social media functions, ranging from blogging copywriter to social media strategist?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content programmer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 manager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developer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specialist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section of a social media marketing plan covers the statements of goals and strategies, target audience, budget, and the returns as well as the methods for monitoring, measuring, and managing the marketing campaign?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overview of the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executive summary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body of the plan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analysis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purpose of the overview of a social media marketing plan?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briefly describes the overall market conditions and the firm’s current position in social media.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gives compelling reasons as to why the plan should be adopted by the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describes in detail the goals and strategies, the target audience, and the methods for implementing, monitoring, measuring, and managing the marketing campaign.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examines competitors’ presences in social media, including which platforms and tools they select and an evaluation of their overall effectiveness.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most shoppers use the Internet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check the availability of the products in the nearby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research products online before buying them at a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obtain information regarding the retailer selling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check the company’s internal information before purchasing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developing a social media marketing campaign, how can marketers make it easy for potential customers to participate in the conversation?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1"/>
              <w:gridCol w:w="80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introducing a wide range of merchandise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offering attractive discounts on goods and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creating a specific landing page for the marketing campaign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 sending frequent mails and updates regarding goods and services to potential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specialized online services that focus on a specific topic or area of interest, such as white water rafting or stamp collection?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bulletin boards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podcasts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Sparks, a manufacturer of smartphones and tablets, is currently gathering information on demographics in order to pinpoint the audience for its social media marketing campaign. Which of the following describes what Sparks is specifically collecting information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6"/>
              <w:gridCol w:w="80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social media platforms and tools used by its competitors and their overall effectiveness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what potential customers need or want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which of its products and social media will meet the needs and wants of a particular group of people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characteristics such as age, gender, geographic location, income, ethnicity, and marital status of a target group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platform where a host or writer posts information or opinions on various topics and followers may respond?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8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a social media marketing plan important?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6"/>
              <w:gridCol w:w="80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companies to generate donations or other types of funding.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consumers to make final purchase decisions.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companies to have full control over the content and the message received by the audience.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documents in writing the company’s goals and strategies for the SMM initiative.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marketers focus their efforts on setting clear goals in the initial step of a social media marketing campaign?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8"/>
              <w:gridCol w:w="80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buyers make final purchase decisions.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everyone involved in the campaign to aim their efforts in the right direction.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effective in engaging the target audience in a conversation.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helps marketers to have control over the content of the marketing message received by the audience.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involves paying search engines, such as Google, a fee to make sure the company’s listing appears toward the top of the search results?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 engine optimization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page ranking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contextual advertising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In an SMM plan, what term refers to the paragraph or two that explains the who, what, when, where, how, and why of the plan, and gives compelling reasons why the plan should be adopted?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overview</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executive summary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analysis of the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body of the plan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conversion rate, a basic measurement of website’s effectiveness, represent?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7"/>
              <w:gridCol w:w="80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people who, having previously visited the site, return to it for additional visits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proportion of visitors who mark the website as a favourite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of people presented with a banner ad who click on 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of website visitors who make purchases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the process of encoding data for security purposes?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authorization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authentication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encryption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randomization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wide range of transactions taking place via Internet applications such as email and virtual shopping carts?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webonomics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e-business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 servicing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digital transcription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can be categorized as a social media tool?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website does Noe’s Gifts, an accessories retail chain, use when they allow customers to buy products online and provide information regarding the various offers?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extranet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private exchange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storefront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exchange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example of a bookmarking 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PistonHeads.com, which allows users to share information related to automotive industry and also buy/sell cars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Linkswarm.com, which allows users to save, organize, and manage links to their favourite websites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LiveJournal.com, which allows users to write articles on their experiences and favourite topics and share it with other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NowPublic.com, which allows users to post news articles and videos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Internet’s global reach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ability to communicate with consumers located anywhere in the world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capacity to overcome cultural barriers between nations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power to insulate national economies from events occurring outside their borders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ability to use a single language, English, to communicate with world markets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group of consumers known as Web-to-store shoppers?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purchase an item online after having inquired about it by visiting a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purchase the primary item on the Web and go to the store to buy accessories.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use the Internet as a tool when shopping at brick-and-mortar retailers.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promote online purchasing of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Best Health Labs is a company that provides medical diagnostics services. Their marketing team coordinates all its promotional activities to convey a unified message to the customers. What marketing strategy is Best Health Labs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terms refers to a separate window that appears on a user’s screen with an advertising message?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banner 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widget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pop-up 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image ad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measures, when adopted, will help an online retailer to build customers’ trust?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using third party cookies issued by Web servers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 of behavioural targeting to research customer preferences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installing spyware on Web browsers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prominently displaying a privacy policy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the function of social media tools?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1"/>
              <w:gridCol w:w="80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allowing users to build, integrate, or facilitate an online community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enabling users to communicate with each other online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acting as a home base for online communities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allowing marketers to track, measure, and interpret data related to users’ social media marketing initiatives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you being targeted by when you are welcomed back by your name to a website you’ve shopped at before and offered products suited specifically to your tastes and budget (based on your past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geotargeting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interstitial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engagement ads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an advantage brought about by the advent of the Internet as a shopping medium by eliminating the geographic protections and limitations of local business and by giving smaller firms a wider audience?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digital tooling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reach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terms refers to a software program that allows online shoppers to compare the price of a particular product offered by several online retailers?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shopping cart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extranet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storefront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Badoo is a global, multilingual social media platform that provides an opportunity for its members to meet new people in their locality, share daily activities, and post opinions on different topics. What type of social media platform is Badoo?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Snaptell allows shoppers to retrieve more information about products while shopping in brick-and-mortar stores. What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firewall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Odyssey is a website where the host regularly posts photos and articles on his favourite travel destinations and his experiences therein. Users of the site are allowed to respond or post comments on these articles. What is Odyssey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database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essential requirement for developing the best strategies for a social media marketing campaign?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3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interactive media channel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innovative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thorough understanding of the target audience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thorough analysis of the competitors’ media presences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Hootsuite is a social media management software that allows users to manage multiple social network profiles, keep track of brand mentions, and send regular updates to their Twitter account. What is Hootsuite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the rate of revenues received for every dollar spent on an expense?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return on investment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resource rent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earnings per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return on equity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an online journal for an individual or organization?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bulletin board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wiki</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Topix.net is a website that allows people to comment on news articles and report on events occurring in their local communities. It also allows users to edit and rate the topics of their choice. Which social media platform is Topix.net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blogging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How is online success measured for companies that do not intend to generate revenue from their website?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0"/>
              <w:gridCol w:w="80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numbers of visitors who make repeat purchases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increased brand awareness and brand loyalty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amount of time a customer spends on a website before making a purchase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people who search information by visiting a store and then make online purchase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is the executive summary of a social media marketing plan said to be effective?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it provides an expert view on the competitors’ presence in social media, including the platforms they choose and their overall effectiveness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it clearly describes the overall market conditions and the firm’s current position in social media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it effectively defines the methods for monitoring, measuring, and managing the social media marketing efforts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if it gives compelling reasons as to why the plan should be adopted by the firm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Fred purchased six paperbacks from books2u.com three months ago. This week, when he logged on to books2u.com</w:t>
            </w:r>
            <w:r>
              <w:rPr>
                <w:rStyle w:val="DefaultParagraphFont"/>
                <w:rFonts w:ascii="Times New Roman" w:eastAsia="Times New Roman" w:hAnsi="Times New Roman" w:cs="Times New Roman"/>
                <w:b/>
                <w:bCs/>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the home page had his name and recommended six new books on his favourite topics. What is this an instance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5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 leak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breach of privacy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geotargeting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personalized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 e-business vendor who creates products, such as clothing or computers, to the exact specifications of individual customers practicing?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right-time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noncommercial Internet versions of forums where people post and read messages on specific topics?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cookies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podcasts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newsgroups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Big Martin Corporation uses its website to target customers and promote its products. What is Big Martin engaged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trading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AlphaDevelopers.com is a website that provides a platform for users to post general information on mobile phones, tablets, and other electronic devices. The users can rate the devices and also answer queries from other users. What is AlphaDevelopers.com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social media platform where users post messages and hold conversations on specified topics?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B2C digital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B2C digital marketing involves online sale of services as much as physical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B2C transactions account for most of the digital marketing activity.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B2C digital marketing facilitates transactions between organizations.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providers prefer the B2B model to B2C as there is not enough scope for service transactions in B2C digital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situation where customers of a bank received an email from a fake ID asking them to make a phone call and provide information regarding their account numbers?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phishing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vishing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data mining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phase in the development of a social media marketing campaign involves the selection of social media platforms and social media tools to be used to reach the target audience?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10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setting goals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strategies and choosing tactics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producing content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implementing the plan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top products sold online?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0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event tickets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food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clothes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How is online marketing different from digital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marketing encompasses financial transactions in addition to promotion of sales, as opposed to digital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marketing is applicable to both goods and services, while digital marketing is for goods alone.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marketing is limited to interactive computer systems, while digital marketing encompasses technologies not involving computers.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marketing is suited for geographically smaller regions, while digital marketing provides the benefits of a truly global reach.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the process of tracking, measuring, and evaluating a firm’s social media marketing initiatives?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content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bookmarking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monitoring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tool help marketers trace, measure, and interpret data related to social media marketing initiatives?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platforms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analytics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QR codes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apps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social media platform allows users to report on the happenings in their communities and then vote on which postings get the most prominent display on the 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Oneview is a social media platform that provides a space for its users to save, organize, and tag links of their favourite websites. The users can also share these links with other members of the platform. What is Oneview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customers engaged in when they control the amount and type of information received from a marketer through such channels as the Internet and virtual reality kiosks?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right-time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Who is responsible for online public relations and management of the brand over social media sites?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community manager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analyst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analyst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manager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tiny interactive applications that Internet users can copy and add to their own pages to play music, video, or slide shows?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widgets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interstitials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podcasts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plug-ins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term “Internet penetration”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1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amount of time spent on the Internet by the people in a region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depth of information available on a subject on the 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of Internet usage per individual for a given period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of a region’s population who use the Internet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Jonathan, who has experience in graphics designing, was hired by a firm to oversee the look and feel of its Facebook page. What job position was Jonathan most likely hired to fill?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2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designer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copywriter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developer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manager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unique feature of social media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4"/>
              <w:gridCol w:w="80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limited by geographical boundaries.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creates ways for customers to engage in conversations with each other and the organization.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seeks to control the content and message received by the audience.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mainly focuses on promoting the company outright rather than focusing on the audience.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software enables users to communicate with each other online?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analytics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tool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involves creating and distributing relevant and targeted material to attract and engage an audience, with the goal of driving them to a desired action?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content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monitoring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crowdsourcing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bookmarking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Sandra enters a popular site for attorneys and a separate window suddenly appears on the screen promoting a new line of legal software. What type of ad is this?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banner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preroll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A retail chain that sells consumer electronics is developing a website in-house to sell its products online. The company has finalized the name, appearance, and purpose of the website. What is the next step in the website development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Measure the effectiveness of the website.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Decide on the primary objective of the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Connect the site to the Internet by placing the required computer files on the server.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Determine and develop the content of the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technology that secures a website by encrypting information and providing authentication?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SMTP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HTTP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SSL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TCP/IP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Blunk is a service that allows users to send updates through posts that contain only a few words. These updates are sent to the users who have signed up to receive them. What is Blunk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function of the Internet do online communities, like Internet forums, newsgroups, and social networking sites take advantage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entertainment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information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comparison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common form of Internet advertising?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preroll video 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pop-up 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search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banner ad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software does Virtue.com, a women’s clothing brand, use to automatically collect data from Internet browsers to track the customers’ preferences?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1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firewall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spyware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shopbot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RSS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person who is in charge of social media analytics responsible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7"/>
              <w:gridCol w:w="80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implementing a company’s entire social media program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managing external engagement with customers in social media channels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measuring the results of the social media marketing effort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the program necessary to build and assemble the features for social tools such as blogs and communities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step in creating an effective website?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5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Create an eye-catching home page.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Establish the layout of the website.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Determine the tools to be used and their graphical content.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Understand the purpose of the site.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Eons.com is a website for baby boomers that allows members to find friends, share experiences on various topics, and post photos and videos. What is Eons.com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microblog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Simply-Fyde Shopping’s website has an online catalogue with the details of the products on offer. When customers pick their choices from the list, where are the items automatically populated?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trading database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shopping cart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point-of-sale system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Web browser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was one of the early online offerings?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food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clothing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airline tickets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financial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term for a blog posting, such as a Tweet, that contains only a few words?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edublog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websites that provide virtual communities for people to share daily activities and increase their circle of online friends?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SunDay Holidays paid a fee to Google to display a link of their website when a user enters a keyword related to holidays or vacations. The link is displayed on the right side of the search results page. What is this link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sponsored link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organic search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home page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natural search page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a Web page anyone can edit, so that a reader can, in addition to asking questions or posting comments, actually make changes to the Web page?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blog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wiki</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tweet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news feed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4"/>
                <w:szCs w:val="24"/>
                <w:bdr w:val="nil"/>
                <w:rtl w:val="0"/>
              </w:rPr>
              <w:t>​Matching Set 2</w:t>
            </w:r>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8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search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strategist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bulletin board</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analytics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blog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shopping cart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return on investment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content marketing</w:t>
                  </w:r>
                </w:p>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preroll video</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app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 plan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spam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conversion rate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firewall</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demographics</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_____is an arrangement by which a marketer pays a fee to have his or her firm’s website or ads pop up after a computer user enters a keyword or words into a search engine.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software program that allows online shoppers to compare the price of a particular product offered by several online retailers.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are tools that help marketers trace, measure, and interpret data related to social media marketing initiatives.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Websites such as Facebook and LinkedIn that provide virtual communities through which people can share information, post opinions, and increase their circle of online friends are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The rate of revenues received for every dollar spent on an expense is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is a brief marketing message that appears before expected video content.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formal document that identifies and describes goals and strategies, targeted audience, budget, and implementation methods as well as tactics for monitoring, measuring, and managing the campaign efforts. </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refers to the percentage of visitors to a website who make a purchase.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refers to the features of a group or target audience such as age, gender, income, geographic location, and so on, within the larger population that the firm wants to reach.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electronic barrier between a company’s internal network and the Internet that limits access into and out of the network.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the primary decision maker who runs a firm’s social media program.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Internet forum that allows users to post and read messages on a specific topic.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website that serves as a publicly accessible personal journal.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file that holds items the online shopper has chosen to buy.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involves creating and distributing relevant and targeted material to attract and engage an audience, with the goal of driving them to a desired action.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free or paid software download that links users to a wide range of goods and services, media and text content, social media platforms, search engines, and the like.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is the popular name for junk email.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bCs/>
                <w:i w:val="0"/>
                <w:iCs w:val="0"/>
                <w:smallCaps w:val="0"/>
                <w:color w:val="000000"/>
                <w:sz w:val="24"/>
                <w:szCs w:val="24"/>
                <w:bdr w:val="nil"/>
                <w:rtl w:val="0"/>
              </w:rPr>
              <w:t>Matching Set 1</w:t>
            </w:r>
          </w:p>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53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influencers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phishing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podcast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monitoring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tool</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click-through rate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QR codes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vishing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platform</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bookmarking site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microblog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engagement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newssite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encryption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​Individuals who are capable of affecting the opinions and actions of others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refers to different forms of electronic communication through which users can create online communities to exchange information, ideas, messages, and other content.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tracking, measuring, and evaluating a firm’s social media marketing initiatives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software that enables users to communicate with each other online.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are two-dimensional bar codes that can be read by some mobile phones with cameras and are used in ads to provide product details to the consumers.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type of software or technology that allows users to build, integrate, or facilitate a community, interaction among users, and user generated content.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blog post that contains only a few words.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​A platform where users can post news items or links to outside articles, then vote on which postings get the most prominent display is known as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platform that allows users to post messages and hold conversations on specified topics.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encoding data for security purposes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248. 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is a high-tech scam that uses authentic-looking email or pop-up messages to get unsuspecting victims to reveal personal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an online audio or video file that can be downloaded to other digital devices.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is the strategic process of creating, distributing, promoting, and pricing goods and services to a target market over the Internet or through digital tools.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251. 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refers to the percentage of people presented with a banner ad who click on 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252. </w:t>
            </w:r>
            <w:r>
              <w:rPr>
                <w:rStyle w:val="DefaultParagraphFont"/>
                <w:rFonts w:ascii="Times New Roman" w:eastAsia="Times New Roman" w:hAnsi="Times New Roman" w:cs="Times New Roman"/>
                <w:b w:val="0"/>
                <w:bCs w:val="0"/>
                <w:i w:val="0"/>
                <w:iCs w:val="0"/>
                <w:smallCaps w:val="0"/>
                <w:color w:val="000000"/>
                <w:sz w:val="22"/>
                <w:szCs w:val="22"/>
                <w:bdr w:val="nil"/>
                <w:rtl w:val="0"/>
              </w:rPr>
              <w:t>​_____ is a scam that collects personal information through voice response systems.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253. 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platform that gives users a place to save, organize, and manage links to websites and other Internet resources.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term _____ refers to the amount of time users spend on sites.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255. </w:t>
            </w:r>
            <w:r>
              <w:rPr>
                <w:rStyle w:val="DefaultParagraphFont"/>
                <w:rFonts w:ascii="Times New Roman" w:eastAsia="Times New Roman" w:hAnsi="Times New Roman" w:cs="Times New Roman"/>
                <w:b w:val="0"/>
                <w:bCs w:val="0"/>
                <w:i w:val="0"/>
                <w:iCs w:val="0"/>
                <w:smallCaps w:val="0"/>
                <w:color w:val="000000"/>
                <w:sz w:val="22"/>
                <w:szCs w:val="22"/>
                <w:bdr w:val="nil"/>
                <w:rtl w:val="0"/>
              </w:rPr>
              <w:t>​The use of social media portals to create a positive influence on consumers or business customers toward an organization’s brand, products, public image, or website is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256. </w:t>
            </w:r>
            <w:r>
              <w:rPr>
                <w:rStyle w:val="DefaultParagraphFont"/>
                <w:rFonts w:ascii="Times New Roman" w:eastAsia="Times New Roman" w:hAnsi="Times New Roman" w:cs="Times New Roman"/>
                <w:b w:val="0"/>
                <w:bCs w:val="0"/>
                <w:i w:val="0"/>
                <w:iCs w:val="0"/>
                <w:smallCaps w:val="0"/>
                <w:color w:val="000000"/>
                <w:sz w:val="22"/>
                <w:szCs w:val="22"/>
                <w:bdr w:val="nil"/>
                <w:rtl w:val="0"/>
              </w:rPr>
              <w:t>Write a brief note on search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three primary steps involved in building a website?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electronic storefronts? How do they function?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259. 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social media. What are the basic forms of social media?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social media analytics? Give two examples.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steps that companies need to take while resolving an ethical or legal mistake that has occurred during social media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content marketing? What are the characteristics of an effective social media marketing content?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importance of a social media marketing plan? List the various elements of the SMM plan.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264. 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with the help of an example how violation of privacy laws and guidelines could destroy a company’s reputation.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265. </w:t>
            </w: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 between online forums and blogging sites.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benefits do B2C digital marketing efforts have to offer to consumers?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five benefits digital marketing offers to contemporary marketers.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various safety measures employed by digital marketers to develop safe online payment systems?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digital marketing? Differentiate between e-marketing and online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270. </w:t>
            </w:r>
            <w:r>
              <w:rPr>
                <w:rStyle w:val="DefaultParagraphFont"/>
                <w:rFonts w:ascii="Times New Roman" w:eastAsia="Times New Roman" w:hAnsi="Times New Roman" w:cs="Times New Roman"/>
                <w:b w:val="0"/>
                <w:bCs w:val="0"/>
                <w:i w:val="0"/>
                <w:iCs w:val="0"/>
                <w:smallCaps w:val="0"/>
                <w:color w:val="000000"/>
                <w:sz w:val="22"/>
                <w:szCs w:val="22"/>
                <w:bdr w:val="nil"/>
                <w:rtl w:val="0"/>
              </w:rPr>
              <w:t>Write a note on any two social media platforms.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271. 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blogs and microblog postings help companies to market their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272. </w:t>
            </w: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 between social media platforms and social media tools.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273. 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the measure of effectiveness of a website differ depending on the type of website?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social media marketing? What are its essential features?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275. 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privacy a major concern for consumers? What are the measures taken by online marketers to assuage such fears?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276. </w:t>
            </w:r>
            <w:r>
              <w:rPr>
                <w:rStyle w:val="DefaultParagraphFont"/>
                <w:rFonts w:ascii="Times New Roman" w:eastAsia="Times New Roman" w:hAnsi="Times New Roman" w:cs="Times New Roman"/>
                <w:b w:val="0"/>
                <w:bCs w:val="0"/>
                <w:i w:val="0"/>
                <w:iCs w:val="0"/>
                <w:smallCaps w:val="0"/>
                <w:color w:val="000000"/>
                <w:sz w:val="22"/>
                <w:szCs w:val="22"/>
                <w:bdr w:val="nil"/>
                <w:rtl w:val="0"/>
              </w:rPr>
              <w:t>Briefly explain how firms develop strategies for a social media marketing plan.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277. 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social media marketers determine the target audience for a marketing campaign?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278. 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how companies use the communication function of the Web in their marketing strategies.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279. 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social media marketing differ from traditional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meant by e-business? Name the five broad categories of e-business.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281. 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companies measure the success and efficiency of their social media marketing plan?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282. 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ways in which consumers rely on social media for their buying decisions.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283. 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various Internet fraud issues that consumers and businesses face in digital marketing.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role of a social media strategist and social media developer in social media marketing?</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250. 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251. 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252. 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253. 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254. 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255. 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256. </w:t>
            </w:r>
            <w:r>
              <w:rPr>
                <w:rStyle w:val="DefaultParagraphFont"/>
                <w:rFonts w:ascii="Times New Roman" w:eastAsia="Times New Roman" w:hAnsi="Times New Roman" w:cs="Times New Roman"/>
                <w:b w:val="0"/>
                <w:bCs w:val="0"/>
                <w:i w:val="0"/>
                <w:iCs w:val="0"/>
                <w:smallCaps w:val="0"/>
                <w:color w:val="000000"/>
                <w:sz w:val="22"/>
                <w:szCs w:val="22"/>
                <w:bdr w:val="nil"/>
                <w:rtl w:val="0"/>
              </w:rPr>
              <w:t>Search marketing is considered one of the most effective forms of Web-based advertising. Companies pay search engines fees to have their websites or ads pop up after a user enters certain words into the search engine, or to make sure their firm’s listing appears toward the top of the search results. Google and other search engines now include “Sponsored Links” on the right side of the search results page. A user who clicks on one of the sites listed under Sponsored Links is taken to that site, and the company pays the search engine a small fee. Google and Microsoft, among others, have made major investments in improving their search marketing services and capabilities.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257. </w:t>
            </w:r>
          </w:p>
          <w:tbl>
            <w:tblPr>
              <w:jc w:val="left"/>
              <w:tblBorders>
                <w:top w:val="nil"/>
                <w:left w:val="nil"/>
                <w:bottom w:val="nil"/>
                <w:right w:val="nil"/>
                <w:insideH w:val="nil"/>
                <w:insideV w:val="nil"/>
              </w:tblBorders>
              <w:tblCellMar>
                <w:top w:w="0" w:type="dxa"/>
                <w:left w:w="0" w:type="dxa"/>
                <w:bottom w:w="0" w:type="dxa"/>
                <w:right w:w="0" w:type="dxa"/>
              </w:tblCellMar>
            </w:tblPr>
            <w:tblGrid>
              <w:gridCol w:w="475"/>
              <w:gridCol w:w="81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1.</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first and the most important step in a website development process is to decide on the company’s objective for the website. Objectives also determine the scope of the project. Other key decisions include whether to create and maintain a site in-house or to contract outside designers. Naming the website is another important early step in the planning process. A domain name should reflect the company and its products and be easy to remember.</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2.</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Implementing the goals of the site is the next stage, and content is one of the most important factors in determining whether the visitors return to the site. Many e-business websites try to distinguish themselves by offering additional features. Standards for good content vary for every site, but available resources should be relevant to viewers; easy to access and understand; updated regularly; and written or displayed in a compelling, entertaining way.</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3.</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After making content decisions and designing the site, the next step is connecting to the Internet by placing the required computer files on a server. Companies can have their own dedicated Web servers or contract to place their websites on servers at Internet Service Providers (ISPs) or other host companies.</w:t>
                  </w:r>
                </w:p>
              </w:tc>
            </w:tr>
          </w:tbl>
          <w:p>
            <w:pPr>
              <w:pStyle w:val="p"/>
              <w:shd w:val="clear" w:color="auto" w:fill="FFFFFF"/>
              <w:bidi w:val="0"/>
              <w:spacing w:before="0" w:beforeAutospacing="0" w:after="0" w:afterAutospacing="0"/>
              <w:jc w:val="left"/>
            </w:pP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258. </w:t>
            </w: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storefronts are company websites that sell products to consumers. Online retailers set up these websites and provide an online catalogue where visitors click on items they want to buy. These items are placed in a file called an electronic shopping cart or shopping bag. When the shopper indicates that he or she wants to complete the transaction, the items in the electronic shopping cart are listed on the screen, along with total amount due, so the customer can review the whole order and make changes before paying.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259. 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is defined collectively as the different forms of electronic communication through which users can create online communities to exchange information, ideas, messages, and other content such as videos or music.</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Although innovators constantly find new ways to branch out the tree of social media, to date there are several basic forms. These may be divided into two main categories: social media platforms and social media tools.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Social media platforms include social networking sites, bookmarking sites, social news sites, blogging sites, and online forums.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Social media tools include apps, blog comments, tags, photo and video shares, and other technology items.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260. 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analytics are tools that help marketers trace, measure, and interpret data related to social media marketing initiatives.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Students’ examples might vary.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Google Analytics is a tool that monitors user traffic, including what percentage comes from social media links.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Simply Measured provides competitive analysis for social impact, analytics for Facebook and Twitter, and a complete suite of monitoring and reporting tools.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mistakes happen, smart social media marketers should take action to solve the problem or resolve the issue.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w:eastAsia="times" w:hAnsi="times" w:cs="times"/>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First, marketers should acknowledge the problem and take responsibility for it.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w:eastAsia="times" w:hAnsi="times" w:cs="times"/>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Second, they should communicate with the right people, via the most relevant channels, and promise to take steps necessary to correct the situation.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w:eastAsia="times" w:hAnsi="times" w:cs="times"/>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Third, they should implement the agreed-upon changes or make other concessions, and evaluate ways to avoid similar problems in the future.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While it’s important for businesses to be accountable for their actions, they must do so in a realistic manner, making changes that are relevant to the situation.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262. </w:t>
            </w:r>
            <w:r>
              <w:rPr>
                <w:rStyle w:val="DefaultParagraphFont"/>
                <w:rFonts w:ascii="Times New Roman" w:eastAsia="Times New Roman" w:hAnsi="Times New Roman" w:cs="Times New Roman"/>
                <w:b w:val="0"/>
                <w:bCs w:val="0"/>
                <w:i w:val="0"/>
                <w:iCs w:val="0"/>
                <w:smallCaps w:val="0"/>
                <w:color w:val="000000"/>
                <w:sz w:val="22"/>
                <w:szCs w:val="22"/>
                <w:bdr w:val="nil"/>
                <w:rtl w:val="0"/>
              </w:rPr>
              <w:t>Content marketing involves creating and distributing relevant and targeted material to attract and engage an audience, with the goal of driving them to a desired action.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Content for an effective SMM campaign has the following qualities: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A strong brand focus: Every communication includes current messages relevant to the brand.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A focus on the audience rather than the organization: While it’s important to maintain a strong brand identity and meet marketing goals, SMM content focuses on its audience rather than promoting the company outright.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Targeted keywords: Good keywords are those the targeted audience will most likely search on when looking for information about goods and services. Marketers may obtain outside research on this or research it themselves.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Relevant information: Content may include problem-solving tips, answers to frequently asked questions, community polls, guest writers, interviews, statistics, case studies, and so forth.</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5. Shareworthy text and images: Marketers can turn customers into storytellers by encouraging them to post images related to the brand.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6. Invitations to generate content via posts, shares, discussions, reviews, or other forms of dialogue with the organization as well as with fellow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7. Promotions that offer discounts, gifts, or other special deals in exchange for participation.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263. </w:t>
            </w:r>
            <w:r>
              <w:rPr>
                <w:rStyle w:val="DefaultParagraphFont"/>
                <w:rFonts w:ascii="Times New Roman" w:eastAsia="Times New Roman" w:hAnsi="Times New Roman" w:cs="Times New Roman"/>
                <w:b w:val="0"/>
                <w:bCs w:val="0"/>
                <w:i w:val="0"/>
                <w:iCs w:val="0"/>
                <w:smallCaps w:val="0"/>
                <w:color w:val="000000"/>
                <w:sz w:val="22"/>
                <w:szCs w:val="22"/>
                <w:bdr w:val="nil"/>
                <w:rtl w:val="0"/>
              </w:rPr>
              <w:t>A social media marketing plan is important because it documents in writing the firm’s goals and strategies for the SMM initiative, its budget and expected returns, as well as the company’s chosen methods for monitoring, measuring, and managing the effort.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Most SMM plans contain the following information: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1. An executive summary: This is a paragraph or two explaining the </w:t>
            </w:r>
            <w:r>
              <w:rPr>
                <w:rStyle w:val="DefaultParagraphFont"/>
                <w:rFonts w:ascii="Times New Roman" w:eastAsia="Times New Roman" w:hAnsi="Times New Roman" w:cs="Times New Roman"/>
                <w:b w:val="0"/>
                <w:bCs w:val="0"/>
                <w:i/>
                <w:iCs/>
                <w:smallCaps w:val="0"/>
                <w:color w:val="000000"/>
                <w:sz w:val="22"/>
                <w:szCs w:val="22"/>
                <w:bdr w:val="nil"/>
                <w:rtl w:val="0"/>
              </w:rPr>
              <w:t>who</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iCs/>
                <w:smallCaps w:val="0"/>
                <w:color w:val="000000"/>
                <w:sz w:val="22"/>
                <w:szCs w:val="22"/>
                <w:bdr w:val="nil"/>
                <w:rtl w:val="0"/>
              </w:rPr>
              <w:t>what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iCs/>
                <w:smallCaps w:val="0"/>
                <w:color w:val="000000"/>
                <w:sz w:val="22"/>
                <w:szCs w:val="22"/>
                <w:bdr w:val="nil"/>
                <w:rtl w:val="0"/>
              </w:rPr>
              <w:t>when</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iCs/>
                <w:smallCaps w:val="0"/>
                <w:color w:val="000000"/>
                <w:sz w:val="22"/>
                <w:szCs w:val="22"/>
                <w:bdr w:val="nil"/>
                <w:rtl w:val="0"/>
              </w:rPr>
              <w:t>where</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w:t>
            </w:r>
            <w:r>
              <w:rPr>
                <w:rStyle w:val="DefaultParagraphFont"/>
                <w:rFonts w:ascii="Times New Roman" w:eastAsia="Times New Roman" w:hAnsi="Times New Roman" w:cs="Times New Roman"/>
                <w:b w:val="0"/>
                <w:bCs w:val="0"/>
                <w:i/>
                <w:iCs/>
                <w:smallCaps w:val="0"/>
                <w:color w:val="000000"/>
                <w:sz w:val="22"/>
                <w:szCs w:val="22"/>
                <w:bdr w:val="nil"/>
                <w:rtl w:val="0"/>
              </w:rPr>
              <w:t>how</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and </w:t>
            </w:r>
            <w:r>
              <w:rPr>
                <w:rStyle w:val="DefaultParagraphFont"/>
                <w:rFonts w:ascii="Times New Roman" w:eastAsia="Times New Roman" w:hAnsi="Times New Roman" w:cs="Times New Roman"/>
                <w:b w:val="0"/>
                <w:bCs w:val="0"/>
                <w:i/>
                <w:iCs/>
                <w:smallCaps w:val="0"/>
                <w:color w:val="000000"/>
                <w:sz w:val="22"/>
                <w:szCs w:val="22"/>
                <w:bdr w:val="nil"/>
                <w:rtl w:val="0"/>
              </w:rPr>
              <w:t>why</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of the plan. An effective summary gives compelling reasons why the plan should be adopted, for example, to remain competitive in a particular market. Most marketers write the executive summary last, even though it appears first in the plan.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A brief overview: The overview briefly describes the overall market conditions, the firm’s current position in social media, and any other factors that the social media marketing effort will address.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Analysis of the competition: The plan examines competitors’ presences in social media, including which platforms and tools they select and an evaluation of their overall effectiveness.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The body of the plan: The remaining sections of the SMM plan cover statement of goals and strategies, target audience, budget and expected returns, as well as methods for implementing, monitoring, measuring, and managing the SMM campaign.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264. 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must not distribute any personal information of their customers without consent. Because social media is interactive by its nature, marketers must be vigilant about confidentiality and not letting personal information or other data accidentally slip into unauthorized hands. Violation of these practices and other privacy laws and guidelines could destroy a company’s reputation and cost millions of dollars.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Almost immediately after Sony revealed a breach of its PlayStation Network customers’ personal data, the first lawsuit was filed, alleging that the firm took too long to notify people, failing to allow customers to make an informed decision as to whether to change credit card numbers, close the exposed accounts, check their credit reports, or take other actions. Although Sony temporarily turned off its PlayStation Network and Qriocity service, and hired an outside security firm to investigate the unauthorized intrusion, the company’s reputation was damaged and claims were predicted to be very costly.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265. </w:t>
            </w:r>
            <w:r>
              <w:rPr>
                <w:rStyle w:val="DefaultParagraphFont"/>
                <w:rFonts w:ascii="Times New Roman" w:eastAsia="Times New Roman" w:hAnsi="Times New Roman" w:cs="Times New Roman"/>
                <w:b w:val="0"/>
                <w:bCs w:val="0"/>
                <w:i w:val="0"/>
                <w:iCs w:val="0"/>
                <w:smallCaps w:val="0"/>
                <w:color w:val="000000"/>
                <w:sz w:val="22"/>
                <w:szCs w:val="22"/>
                <w:bdr w:val="nil"/>
                <w:rtl w:val="0"/>
              </w:rPr>
              <w:t>Online forums are social media platforms where users can post messages and hold conversations on specified topics. Some people form special groups on social networking sites like LinkedIn or Facebook in order to create forums on everything from political causes to recipe exchanges.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Blogging sites are platforms where a host or writer posts information or opinions on various topics and followers may respond. Blogging sites typically focus on specific topics such as favourite travel destinations, support for military veterans, or parenting experiences.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266. </w:t>
            </w:r>
            <w:r>
              <w:rPr>
                <w:rStyle w:val="DefaultParagraphFont"/>
                <w:rFonts w:ascii="Times New Roman" w:eastAsia="Times New Roman" w:hAnsi="Times New Roman" w:cs="Times New Roman"/>
                <w:b w:val="0"/>
                <w:bCs w:val="0"/>
                <w:i w:val="0"/>
                <w:iCs w:val="0"/>
                <w:smallCaps w:val="0"/>
                <w:color w:val="000000"/>
                <w:sz w:val="22"/>
                <w:szCs w:val="22"/>
                <w:bdr w:val="nil"/>
                <w:rtl w:val="0"/>
              </w:rPr>
              <w:t>Many consumers prefer shopping online to the time needed to drive to a store and select purchases. Three main reasons are most often cited in consumer surveys for consumers’ preference for online shopping: competitive pricing, access and convenience, and personalized service.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w:eastAsia="times" w:hAnsi="times" w:cs="times"/>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Competitive pricing: Many of the best deals on products, such as airfares and hotels, can be found on the Internet. The Web is an ideal method for savvy shoppers to compare prices from dozens, or even hundreds of sellers. Online shoppers can compare features and prices at their leisure. Bots aid consumers in comparison shopping. Bots are search programs that check hundreds of sites, gather and assemble information, and bring it back to the sender.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w:eastAsia="times" w:hAnsi="times" w:cs="times"/>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Access and convenience: A second important factor in prompting online purchases is shopper convenience. Cybershoppers can order goods and services from around the world at any hour of the day or night. Most digital marketers allow customers to register their credit card and shipping information for quick use in making future purchases.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w:eastAsia="times" w:hAnsi="times" w:cs="times"/>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Personalized service: While online shopping transactions often operate with little or no human interaction, successful B2C digital marketing companies know how important personalization is to the quality of the shopping experience. Customer satisfaction is greatly influenced by the marketer’s ability to offer service tailored to many customers. But each person expects a certain level of customer service. Consequently, most leading online retailers offer customized features on their websites.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267. </w:t>
            </w:r>
            <w:r>
              <w:rPr>
                <w:rStyle w:val="DefaultParagraphFont"/>
                <w:rFonts w:ascii="Times New Roman" w:eastAsia="Times New Roman" w:hAnsi="Times New Roman" w:cs="Times New Roman"/>
                <w:b w:val="0"/>
                <w:bCs w:val="0"/>
                <w:i w:val="0"/>
                <w:iCs w:val="0"/>
                <w:smallCaps w:val="0"/>
                <w:color w:val="000000"/>
                <w:sz w:val="22"/>
                <w:szCs w:val="22"/>
                <w:bdr w:val="nil"/>
                <w:rtl w:val="0"/>
              </w:rPr>
              <w:t>Through the Internet and related technology, digital marketing provides the marketer with:</w:t>
            </w:r>
          </w:p>
          <w:tbl>
            <w:tblPr>
              <w:jc w:val="left"/>
              <w:tblBorders>
                <w:top w:val="nil"/>
                <w:left w:val="nil"/>
                <w:bottom w:val="nil"/>
                <w:right w:val="nil"/>
                <w:insideH w:val="nil"/>
                <w:insideV w:val="nil"/>
              </w:tblBorders>
              <w:tblCellMar>
                <w:top w:w="0" w:type="dxa"/>
                <w:left w:w="0" w:type="dxa"/>
                <w:bottom w:w="0" w:type="dxa"/>
                <w:right w:w="0" w:type="dxa"/>
              </w:tblCellMar>
            </w:tblPr>
            <w:tblGrid>
              <w:gridCol w:w="475"/>
              <w:gridCol w:w="81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a.</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Global reach, which is the ability to reach anyone connected to the Internet anywhere in the world.</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b.</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Personalization, which involves creating products to meet the exact requirements of individual customers.</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c.</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Interactive marketing, buyer-seller communications through such channels as the Internet and the interactive kiosks.</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d.</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Right-time marketing, which is the ability of a marketer to provide a product at the exact time needed.</w:t>
                  </w:r>
                </w:p>
              </w:tc>
            </w:tr>
            <w:tr>
              <w:tblPrEx>
                <w:jc w:val="left"/>
                <w:tblCellMar>
                  <w:top w:w="0" w:type="dxa"/>
                  <w:left w:w="0" w:type="dxa"/>
                  <w:bottom w:w="0" w:type="dxa"/>
                  <w:right w:w="0" w:type="dxa"/>
                </w:tblCellMar>
              </w:tblPrEx>
              <w:trPr>
                <w:cantSplit w:val="0"/>
                <w:jc w:val="left"/>
              </w:trPr>
              <w:tc>
                <w:tcPr>
                  <w:tcW w:w="4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e.</w:t>
                  </w:r>
                </w:p>
              </w:tc>
              <w:tc>
                <w:tcPr>
                  <w:tcW w:w="8280" w:type="dxa"/>
                  <w:noWrap w:val="0"/>
                  <w:tcMar>
                    <w:top w:w="0" w:type="dxa"/>
                    <w:left w:w="0" w:type="dxa"/>
                    <w:bottom w:w="0" w:type="dxa"/>
                    <w:right w:w="0" w:type="dxa"/>
                  </w:tcMar>
                  <w:vAlign w:val="center"/>
                </w:tcPr>
                <w:p>
                  <w:pPr>
                    <w:shd w:val="clear" w:color="auto" w:fill="FFFFFF"/>
                    <w:bidi w:val="0"/>
                  </w:pPr>
                  <w:r>
                    <w:rPr>
                      <w:rStyle w:val="DefaultParagraphFont"/>
                      <w:rFonts w:ascii="Times New Roman" w:eastAsia="Times New Roman" w:hAnsi="Times New Roman" w:cs="Times New Roman"/>
                      <w:b w:val="0"/>
                      <w:bCs w:val="0"/>
                      <w:i w:val="0"/>
                      <w:iCs w:val="0"/>
                      <w:smallCaps w:val="0"/>
                      <w:color w:val="000000"/>
                      <w:sz w:val="22"/>
                      <w:szCs w:val="22"/>
                      <w:bdr w:val="nil"/>
                      <w:rtl w:val="0"/>
                    </w:rPr>
                    <w:t>Integrated marketing, which coordinates all promotional activities and communications to create a unified, customer-oriented, promotional message.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268. 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have developed secure payment systems in response to consumer concerns about the safety of sending credit card numbers over the Internet. Most companies use sophisticated encryption systems to protect sensitive information. Encryption is the process of encoding data for security purposes. When such a system is active, users see a special icon that indicates they are at a protected website.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To further increase consumer security, most companies use Secure Sockets Layer (SSL) technology to encrypt information and provide authentication. SSL consists of a public key and a private key. The public key is used to encrypt information and the private key is used to decipher it. When a browser points to a domain with an SSL certificate, the technology authenticates the server and the visitor and establishes an encryption method and a unique session key. Both parties can then begin a secure session that guarantees message privacy and integrity.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269. </w:t>
            </w: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 is a strategic process of creating, distributing, promoting, and pricing goods and services to a target market over the Internet or through digital tools.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Digital marketing can encompass digital technologies ranging from DVDs to interactive store kiosks that do not involve computers, whereas online marketing refers to marketing activities that connect buyers and sellers electronically through interactive computer systems.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270. </w:t>
            </w:r>
            <w:r>
              <w:rPr>
                <w:rStyle w:val="DefaultParagraphFont"/>
                <w:rFonts w:ascii="Times New Roman" w:eastAsia="Times New Roman" w:hAnsi="Times New Roman" w:cs="Times New Roman"/>
                <w:b w:val="0"/>
                <w:bCs w:val="0"/>
                <w:i w:val="0"/>
                <w:iCs w:val="0"/>
                <w:smallCaps w:val="0"/>
                <w:color w:val="000000"/>
                <w:sz w:val="22"/>
                <w:szCs w:val="22"/>
                <w:bdr w:val="nil"/>
                <w:rtl w:val="0"/>
              </w:rPr>
              <w:t>Students’ answers might vary, but should include any two of the following social media platforms: social networking sites, bookmarking sites, social news sites, blogging sites, and online forums.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Social networking sites: Social networking sites are websites that provide virtual communities for people to share daily activities, post opinions on various topics, increase their circle of online friends, and more. Every social network has its own search engine, which allows users to search for topics that interest them. Facebook and LinkedIn are two of the most popular social networking sites.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Social news sites: People post news items or links to outside articles on a social news site, then vote on which postings get the most prominent display—and are viewed by the most readers. Because viewers vote using whatever criteria they want, it would be tricky for a marketer to predict whether a message will get any attention.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271. 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use blog postings to educate consumers and business customers about new products, to ask for feedback about particular goods and services, to notify the public about social responsibility initiatives, and to manage public relations crises. Many companies designate certain staff members as bloggers, while others hire professional bloggers either in-house or on a consulting basis because they believe in the power of skilled blogging to influence readers’ opinions about their goods and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Microblogging, on the other hand, offers short bursts of news. Twitter is the most popular microblog. Companies pay huge sums to celebrities to Tweet about their goods and services to followers.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272. </w:t>
            </w:r>
            <w:r>
              <w:rPr>
                <w:rStyle w:val="DefaultParagraphFont"/>
                <w:rFonts w:ascii="Times New Roman" w:eastAsia="Times New Roman" w:hAnsi="Times New Roman" w:cs="Times New Roman"/>
                <w:b w:val="0"/>
                <w:bCs w:val="0"/>
                <w:i w:val="0"/>
                <w:iCs w:val="0"/>
                <w:smallCaps w:val="0"/>
                <w:color w:val="000000"/>
                <w:sz w:val="22"/>
                <w:szCs w:val="22"/>
                <w:bdr w:val="nil"/>
                <w:rtl w:val="0"/>
              </w:rPr>
              <w:t>A social media platform is a type of software or technology that allows users to build, integrate, or facilitate a community, provide interaction among users, and generate user-authored content. Social networking sites, bookmarking sites, social news sites, and blogging sites are social media platforms.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social media tool enables users to communicate with each other online. Examples include apps, blog postings, and QR codes.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273. </w:t>
            </w:r>
            <w:r>
              <w:rPr>
                <w:rStyle w:val="DefaultParagraphFont"/>
                <w:rFonts w:ascii="Times New Roman" w:eastAsia="Times New Roman" w:hAnsi="Times New Roman" w:cs="Times New Roman"/>
                <w:b w:val="0"/>
                <w:bCs w:val="0"/>
                <w:i w:val="0"/>
                <w:iCs w:val="0"/>
                <w:smallCaps w:val="0"/>
                <w:color w:val="000000"/>
                <w:sz w:val="22"/>
                <w:szCs w:val="22"/>
                <w:bdr w:val="nil"/>
                <w:rtl w:val="0"/>
              </w:rPr>
              <w:t>Measuring the effectiveness of the website often depends on the purpose of the website. Profitability is relatively easy to measure in companies that generate revenues directly from online product orders, advertising, or subscription sales. But for many companies, revenue is not a major website objective. Most company websites are classified as corporate websites, not shopping sites, meaning that firms use their sites to showcase their products and to offer information about their organizations. For such companies, online success is measured by increased brand awareness and brand loyalty, which presumably translates into greater profitability through offline transactions.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274. </w:t>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 refers to the use of social media portals to create a positive influence on consumers or business customers toward an organization’s brand, products, public image, or website.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Social media marketing contains three essential features: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It creates a buzz. Buzz is the engine that drives social media marketing. Buzz carries the marketing message from one user to the next until it becomes viral, spreading as far and as rapidly as possible. The message doesn’t have to be related directly to a firm’s goods or services, but it must be compelling and memorable.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It creates ways for customers or fans to engage in conversations with each other and the organization. Social networking sites, blogs, and forums promote these conversations.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It allows customers to promote the firm’s messages themselves. Social networking sites such as Facebook and Twitter enable customers to easily become a firm’s promoter.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275. 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research indicates privacy as one of the top concerns of many Internet users. Thanks to cookies and spyware, software used to automatically collect data from Internet.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Online companies can track their customers’ shopping and viewing habits. Amazon.com, for instance, has long employed sophisticated data collection systems to track customer preferences, and Google and other search engines gather users’ search terms as a way to better target the ads that provide the search engines’ revenue. The way companies use this technology has the potential both to make visits to the website more convenient and to invade computer users’ privacy.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Most consumers want assurances that any information they provide won’t be sold to others without their permission. In response to these concerns, online merchants take steps to protect consumer information. Prominently displaying a privacy policy is an effective way to build customers’ trust.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276. </w:t>
            </w:r>
            <w:r>
              <w:rPr>
                <w:rStyle w:val="DefaultParagraphFont"/>
                <w:rFonts w:ascii="Times New Roman" w:eastAsia="Times New Roman" w:hAnsi="Times New Roman" w:cs="Times New Roman"/>
                <w:b w:val="0"/>
                <w:bCs w:val="0"/>
                <w:i w:val="0"/>
                <w:iCs w:val="0"/>
                <w:smallCaps w:val="0"/>
                <w:color w:val="000000"/>
                <w:sz w:val="22"/>
                <w:szCs w:val="22"/>
                <w:bdr w:val="nil"/>
                <w:rtl w:val="0"/>
              </w:rPr>
              <w:t>Once marketers have determined their target audience, they ask a second vital question, “How do we engage the audience in a conversation?” Then they develop strategies for developing and delivering the content that will drive the interaction. They decide: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Which social media platforms to use, and how to combine them to reach and engage with the audience.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Which social media tools should deliver the campaign’s content, and how best to link them with the selected social media platforms.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Who will participate in the conversation on behalf of the company (staff members, professional bloggers, celebrities, and other influencers).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4. How to make it easy for potential customers to locate and participate in the conversation.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277. </w:t>
            </w:r>
            <w:r>
              <w:rPr>
                <w:rStyle w:val="DefaultParagraphFont"/>
                <w:rFonts w:ascii="Times New Roman" w:eastAsia="Times New Roman" w:hAnsi="Times New Roman" w:cs="Times New Roman"/>
                <w:b w:val="0"/>
                <w:bCs w:val="0"/>
                <w:i w:val="0"/>
                <w:iCs w:val="0"/>
                <w:smallCaps w:val="0"/>
                <w:color w:val="000000"/>
                <w:sz w:val="22"/>
                <w:szCs w:val="22"/>
                <w:bdr w:val="nil"/>
                <w:rtl w:val="0"/>
              </w:rPr>
              <w:t>In order to pinpoint the audience for social media marketing, firms gather information on the following: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Demographics: This refers to features of the group within the larger population that the firm wants to reach. Characteristics include age, gender, geographic location, income, ethnicity, marital status, and so forth.</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What the group (or organization) needs or wants: Marketers identify what their potential customers need or want and determine if and how the firm’s products could satisfy this. If the company decides that a particular group of people represents a good match for its products, marketers then begin to develop strategies for engaging the group through social media.</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Which of the firm’s products and social media will meet the needs and wants of particular groups of people: Marketers not only identify a target group, they also pinpoint which of their goods and services will best serve that group, and begin to determine through which social media they should deliver the messages that will spark interest and interaction.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278. </w:t>
            </w:r>
            <w:r>
              <w:rPr>
                <w:rStyle w:val="DefaultParagraphFont"/>
                <w:rFonts w:ascii="Times New Roman" w:eastAsia="Times New Roman" w:hAnsi="Times New Roman" w:cs="Times New Roman"/>
                <w:b w:val="0"/>
                <w:bCs w:val="0"/>
                <w:i w:val="0"/>
                <w:iCs w:val="0"/>
                <w:smallCaps w:val="0"/>
                <w:color w:val="000000"/>
                <w:sz w:val="22"/>
                <w:szCs w:val="22"/>
                <w:bdr w:val="nil"/>
                <w:rtl w:val="0"/>
              </w:rPr>
              <w:t>Contemporary marketers use the communication function of the Internet to advance their organizational objectives. Companies have long used email to communicate with customers, suppliers, and other partners. Firms also use email to inform customers about events such as new products and special promotions.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email, many firms also use Internet forums, newsgroups, electronic bulletin boards, and social networks that appeal to people with common interests. Members congregate online and exchange views and information on topics of interest. Firms often use forums to ask questions and exchange information with customers. Marketers can also step up to advertising on social networking sites like Facebook, which offers a variety of ad-buying options.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Firms can also use mediums like blogs and podcasts in their e-business strategies. Of particular interest to marketers are blogs that focus on new-technology products, because they can prove effective at quickly forming public opinion.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279. </w:t>
            </w:r>
            <w:r>
              <w:rPr>
                <w:rStyle w:val="DefaultParagraphFont"/>
                <w:rFonts w:ascii="Times New Roman" w:eastAsia="Times New Roman" w:hAnsi="Times New Roman" w:cs="Times New Roman"/>
                <w:b w:val="0"/>
                <w:bCs w:val="0"/>
                <w:i w:val="0"/>
                <w:iCs w:val="0"/>
                <w:smallCaps w:val="0"/>
                <w:color w:val="000000"/>
                <w:sz w:val="22"/>
                <w:szCs w:val="22"/>
                <w:bdr w:val="nil"/>
                <w:rtl w:val="0"/>
              </w:rPr>
              <w:t>Traditional marketing seeks to control the content and message received by an audience, whereas social media marketing actively solicits the audience’s participation in the message, and more often than not the audience creates its own message. Furthermore, successful social media marketing efforts require the audience’s trust; without credibility, the two-way conversation between a company and its consumer can’t occur.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280. </w:t>
            </w:r>
            <w:r>
              <w:rPr>
                <w:rStyle w:val="DefaultParagraphFont"/>
                <w:rFonts w:ascii="Times New Roman" w:eastAsia="Times New Roman" w:hAnsi="Times New Roman" w:cs="Times New Roman"/>
                <w:b w:val="0"/>
                <w:bCs w:val="0"/>
                <w:i w:val="0"/>
                <w:iCs w:val="0"/>
                <w:smallCaps w:val="0"/>
                <w:color w:val="000000"/>
                <w:sz w:val="22"/>
                <w:szCs w:val="22"/>
                <w:bdr w:val="nil"/>
                <w:rtl w:val="0"/>
              </w:rPr>
              <w:t>Electronic business or e-business refers to conducting business via the Internet and has turned virtual reality into reality. Today, e-business describes the wide range of business activities taking place via Internet applications such as email and virtual shopping carts. E-business can be divided into the following five broad categories: (1) e-tailing or virtual storefronts on websites; (2) business-to-business transactions; (3) electronic data interchanges (EDI), the business-to-business exchange of data; (4) email, instant messaging, blogs, podcasts, and other Web-enabled communication tools and their use as media for reaching prospective and existing customers; and (5) the gathering and use of demographic, product, and other information through Web contacts.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281. </w:t>
            </w:r>
            <w:r>
              <w:rPr>
                <w:rStyle w:val="DefaultParagraphFont"/>
                <w:rFonts w:ascii="Times New Roman" w:eastAsia="Times New Roman" w:hAnsi="Times New Roman" w:cs="Times New Roman"/>
                <w:b w:val="0"/>
                <w:bCs w:val="0"/>
                <w:i w:val="0"/>
                <w:iCs w:val="0"/>
                <w:smallCaps w:val="0"/>
                <w:color w:val="000000"/>
                <w:sz w:val="22"/>
                <w:szCs w:val="22"/>
                <w:bdr w:val="nil"/>
                <w:rtl w:val="0"/>
              </w:rPr>
              <w:t>Measuring the success of a social media marketing plan includes such factors as share of voice (number of conversations about the company versus competitors and overall market); awareness of the company or brand, level of engagement by the targeted audience, influence created, and popularity among target audience members. Most companies measure the success by measuring their social media presence.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Firms also calculate the return on investment of their social media marketing initiatives, using reach and frequency as variables. Expenses are weighed against savings. Although not all marketers agree on the validity of measuring SMM campaigns this way, companies do concede that they look for quantitative ways such as this to evaluate the efficiency of the marketing effort.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282. 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one recent report, roughly half of online consumers use a combination of search engines and social media to make purchase decisions. Consumers rely on the communities created by social media for their buying decisions in the following ways: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To learn about new goods and services. Sites such as YouTube, Facebook, and Twitter help consumers to learn about new brands and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To conduct research and share information. Consumers visit blogs and social networking sites to delve further into a topic, whether it’s an industry, a company, a brand, or a specific product. Reviews or rankings by fellow consumers, along with other shared information, can carry a lot of weight in certain purchase decisions.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To make final purchase decisions. Consumers in general are much more apt to buy a certain brand after liking it on Facebook or following the brand on a blog. If they have learned about the product and conducted more research about it online, by engaging with the company as well as other consumers via social media, they become part of the community that the product’s marketers want to create. Consumers may purchase the product and then share their response to it through social media, widening the circle even more.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283. </w:t>
            </w:r>
            <w:r>
              <w:rPr>
                <w:rStyle w:val="DefaultParagraphFont"/>
                <w:rFonts w:ascii="Times New Roman" w:eastAsia="Times New Roman" w:hAnsi="Times New Roman" w:cs="Times New Roman"/>
                <w:b w:val="0"/>
                <w:bCs w:val="0"/>
                <w:i w:val="0"/>
                <w:iCs w:val="0"/>
                <w:smallCaps w:val="0"/>
                <w:color w:val="000000"/>
                <w:sz w:val="22"/>
                <w:szCs w:val="22"/>
                <w:bdr w:val="nil"/>
                <w:rtl w:val="0"/>
              </w:rPr>
              <w:t>Fraud is another impediment to the growth of e-business and digital marketing. One growing type of Internet fraud is called phishing. It is a high-tech scam that uses email or pop-up messages that claim to be from familiar businesses or organizations such as banks, Internet service providers, or even government agencies. The message usually asks the reader to “update” or “validate” account information, often stating that some dire consequence will occur if the reader doesn’t respond. The purpose of phishing is to get unsuspecting victims to disclose personal information such as credit card numbers, bank account numbers, or computer passwords. Phishing is also commonly used to distribute viruses and malicious spyware programs to computer users.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 vishing, the voice equivalent of phishing, an email or VoIP phone call requests the user to make a phone call to a voice response system that asks for the caller’s credit card number.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Payment fraud is another growing problem for many digital marketers. Orders are placed online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and paid for using a credit card, and the retailer ships the merchandise. Then the cardholder asks the credit card issuer for a chargeback to the e-tailer, claiming he or she never made the purchase or never received the merchandise. Some claims are legitimate, but many involve fraud. Because an online purchase doesn’t require a customer’s signature or credit card imprint, the merchant—not the card issuer—bears the liability in most fraud cases.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284. </w:t>
            </w:r>
            <w:r>
              <w:rPr>
                <w:rStyle w:val="DefaultParagraphFont"/>
                <w:rFonts w:ascii="Times New Roman" w:eastAsia="Times New Roman" w:hAnsi="Times New Roman" w:cs="Times New Roman"/>
                <w:b w:val="0"/>
                <w:bCs w:val="0"/>
                <w:i w:val="0"/>
                <w:iCs w:val="0"/>
                <w:smallCaps w:val="0"/>
                <w:color w:val="000000"/>
                <w:sz w:val="22"/>
                <w:szCs w:val="22"/>
                <w:bdr w:val="nil"/>
                <w:rtl w:val="0"/>
              </w:rPr>
              <w:t>A social media strategist is the primary decision maker who runs the firm’s social media program.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social media developer develops programs that are necessary to build and assemble the features for social tools, such as blogs and communities.</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4</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cp:revision>0</cp:revision>
</cp:coreProperties>
</file>